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257AD5" w14:textId="77777777" w:rsidR="003B2DD4" w:rsidRDefault="003B2DD4" w:rsidP="004A4F5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</w:p>
    <w:p w14:paraId="361EB8B6" w14:textId="6849ED67" w:rsidR="004A4F5F" w:rsidRDefault="009F5720" w:rsidP="004A4F5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Accessing Schoology Through your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myBCPS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Account</w:t>
      </w:r>
    </w:p>
    <w:p w14:paraId="351926E3" w14:textId="3033E35A" w:rsidR="004A4F5F" w:rsidRDefault="009F5720" w:rsidP="003B2DD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F57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Parents/guardians that have a </w:t>
      </w:r>
      <w:proofErr w:type="spellStart"/>
      <w:r w:rsidRPr="009F5720">
        <w:rPr>
          <w:rFonts w:ascii="Times New Roman" w:hAnsi="Times New Roman" w:cs="Times New Roman"/>
          <w:color w:val="000000" w:themeColor="text1"/>
          <w:sz w:val="24"/>
          <w:szCs w:val="24"/>
        </w:rPr>
        <w:t>myBCPS</w:t>
      </w:r>
      <w:proofErr w:type="spellEnd"/>
      <w:r w:rsidRPr="009F57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account are provided access to Schoology, our learning management system, through BCPS One.  Schoology is where you can find student courses, grades, assignments, and communicate with teachers. </w:t>
      </w:r>
    </w:p>
    <w:tbl>
      <w:tblPr>
        <w:tblStyle w:val="TableGrid"/>
        <w:tblW w:w="10858" w:type="dxa"/>
        <w:tblLayout w:type="fixed"/>
        <w:tblLook w:val="04A0" w:firstRow="1" w:lastRow="0" w:firstColumn="1" w:lastColumn="0" w:noHBand="0" w:noVBand="1"/>
      </w:tblPr>
      <w:tblGrid>
        <w:gridCol w:w="3226"/>
        <w:gridCol w:w="7632"/>
      </w:tblGrid>
      <w:tr w:rsidR="004A4F5F" w14:paraId="2764048C" w14:textId="77777777" w:rsidTr="000506BB">
        <w:tc>
          <w:tcPr>
            <w:tcW w:w="3226" w:type="dxa"/>
            <w:vAlign w:val="center"/>
          </w:tcPr>
          <w:p w14:paraId="016FC64D" w14:textId="715C81AE" w:rsidR="00357060" w:rsidRPr="00B92622" w:rsidRDefault="009F5720" w:rsidP="000506BB">
            <w:pPr>
              <w:spacing w:after="160" w:line="259" w:lineRule="auto"/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  <w:t>Step One</w:t>
            </w:r>
          </w:p>
          <w:p w14:paraId="0FB7825A" w14:textId="29522FE5" w:rsidR="004A4F5F" w:rsidRPr="00C87D7B" w:rsidRDefault="009F5720" w:rsidP="000506BB">
            <w:pPr>
              <w:spacing w:after="160" w:line="259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Visit </w:t>
            </w:r>
            <w:hyperlink r:id="rId10" w:history="1">
              <w:r w:rsidRPr="00730B09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https://bcpsone.bcps.org</w:t>
              </w:r>
            </w:hyperlink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and click “LOGIN to BCPS ONE.”</w:t>
            </w:r>
          </w:p>
        </w:tc>
        <w:tc>
          <w:tcPr>
            <w:tcW w:w="7632" w:type="dxa"/>
            <w:vAlign w:val="center"/>
          </w:tcPr>
          <w:p w14:paraId="0E106E4C" w14:textId="3EFFBCC9" w:rsidR="004A4F5F" w:rsidRDefault="009F5720" w:rsidP="000506B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3FA4EAC" wp14:editId="2F7DD656">
                  <wp:extent cx="3383280" cy="1555689"/>
                  <wp:effectExtent l="38100" t="38100" r="102870" b="102235"/>
                  <wp:docPr id="1" name="Picture 1" descr="Screenshot of the BCPS One home page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80" cy="1555689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F5F" w14:paraId="71BFCEBA" w14:textId="77777777" w:rsidTr="000506BB">
        <w:tc>
          <w:tcPr>
            <w:tcW w:w="3226" w:type="dxa"/>
            <w:vAlign w:val="center"/>
          </w:tcPr>
          <w:p w14:paraId="7683F1B3" w14:textId="7F926725" w:rsidR="00357060" w:rsidRPr="00B92622" w:rsidRDefault="009F5720" w:rsidP="000506BB">
            <w:pPr>
              <w:spacing w:after="160" w:line="259" w:lineRule="auto"/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  <w:t xml:space="preserve">Step Two </w:t>
            </w:r>
          </w:p>
          <w:p w14:paraId="4D5FA933" w14:textId="47A53944" w:rsidR="004A4F5F" w:rsidRPr="00C87D7B" w:rsidRDefault="009F5720" w:rsidP="000506BB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Enter your username, password, and click “LOG IN.”</w:t>
            </w:r>
            <w:r w:rsidR="001865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7632" w:type="dxa"/>
            <w:vAlign w:val="center"/>
          </w:tcPr>
          <w:p w14:paraId="69EADA26" w14:textId="528CFCAD" w:rsidR="004A4F5F" w:rsidRDefault="009F5720" w:rsidP="000506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C656F6" wp14:editId="1C50040B">
                  <wp:extent cx="3383280" cy="1607241"/>
                  <wp:effectExtent l="38100" t="38100" r="102870" b="88265"/>
                  <wp:docPr id="2" name="Picture 2" descr="Scerenshot of the BCPS One log in page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80" cy="1607241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F5F" w14:paraId="47F5E9D5" w14:textId="77777777" w:rsidTr="000506BB">
        <w:tc>
          <w:tcPr>
            <w:tcW w:w="3226" w:type="dxa"/>
            <w:vAlign w:val="center"/>
          </w:tcPr>
          <w:p w14:paraId="58B83291" w14:textId="2183AB09" w:rsidR="00357060" w:rsidRPr="00B92622" w:rsidRDefault="009F5720" w:rsidP="000506BB">
            <w:pPr>
              <w:spacing w:after="160" w:line="259" w:lineRule="auto"/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  <w:t>Step Three</w:t>
            </w:r>
          </w:p>
          <w:p w14:paraId="561105CB" w14:textId="7FD319FE" w:rsidR="004A4F5F" w:rsidRPr="00C87D7B" w:rsidRDefault="009F5720" w:rsidP="000506BB">
            <w:pPr>
              <w:spacing w:after="160" w:line="259" w:lineRule="auto"/>
              <w:rPr>
                <w:rFonts w:ascii="Times New Roman" w:hAnsi="Times New Roman" w:cs="Times New Roman"/>
                <w:b/>
                <w:color w:val="0099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Click the “Schoology Learning Management System” tile on the top left corner of the BCPS One splash page.</w:t>
            </w:r>
          </w:p>
        </w:tc>
        <w:tc>
          <w:tcPr>
            <w:tcW w:w="7632" w:type="dxa"/>
            <w:vAlign w:val="center"/>
          </w:tcPr>
          <w:p w14:paraId="66182951" w14:textId="79C19462" w:rsidR="004A4F5F" w:rsidRDefault="00CC4A71" w:rsidP="000506BB">
            <w:pPr>
              <w:jc w:val="center"/>
              <w:rPr>
                <w:noProof/>
              </w:rPr>
            </w:pPr>
            <w:r w:rsidRPr="00597E64">
              <w:rPr>
                <w:noProof/>
              </w:rPr>
              <w:drawing>
                <wp:inline distT="0" distB="0" distL="0" distR="0" wp14:anchorId="1266790D" wp14:editId="575AE783">
                  <wp:extent cx="3382645" cy="1520456"/>
                  <wp:effectExtent l="38100" t="38100" r="103505" b="99060"/>
                  <wp:docPr id="5" name="Picture 5" descr="Screenshot of the BCPS One splash page for parents with new Schoology Learning Management System Icon.  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000" cy="15781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060" w14:paraId="50B1092F" w14:textId="77777777" w:rsidTr="000506BB">
        <w:tc>
          <w:tcPr>
            <w:tcW w:w="3226" w:type="dxa"/>
            <w:vAlign w:val="center"/>
          </w:tcPr>
          <w:p w14:paraId="2736AEC4" w14:textId="620BE75E" w:rsidR="00357060" w:rsidRPr="00B92622" w:rsidRDefault="009F5720" w:rsidP="000506BB">
            <w:pPr>
              <w:spacing w:after="160" w:line="259" w:lineRule="auto"/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  <w:t>Step Four</w:t>
            </w:r>
          </w:p>
          <w:p w14:paraId="7DF16A7B" w14:textId="6C9DB8E4" w:rsidR="00357060" w:rsidRPr="00C87D7B" w:rsidRDefault="009F5720" w:rsidP="000506BB">
            <w:pPr>
              <w:spacing w:after="160" w:line="259" w:lineRule="auto"/>
              <w:rPr>
                <w:rFonts w:ascii="Times New Roman" w:hAnsi="Times New Roman" w:cs="Times New Roman"/>
                <w:b/>
                <w:color w:val="0099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You have successfully landed on your Schoology Parent View page!</w:t>
            </w:r>
          </w:p>
        </w:tc>
        <w:tc>
          <w:tcPr>
            <w:tcW w:w="7632" w:type="dxa"/>
            <w:vAlign w:val="center"/>
          </w:tcPr>
          <w:p w14:paraId="318EDC95" w14:textId="35ABFF03" w:rsidR="00357060" w:rsidRPr="007079A9" w:rsidRDefault="003B2DD4" w:rsidP="000506B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62F028" wp14:editId="7D5B9921">
                  <wp:extent cx="3383280" cy="1457603"/>
                  <wp:effectExtent l="38100" t="38100" r="102870" b="104775"/>
                  <wp:docPr id="3" name="Picture 3" descr="Screenshot of the Schoology Parent View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80" cy="1457603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22F4E4" w14:textId="77777777" w:rsidR="001D3082" w:rsidRPr="003B2DD4" w:rsidRDefault="001D3082" w:rsidP="00CC4A71">
      <w:pPr>
        <w:spacing w:after="160" w:line="259" w:lineRule="auto"/>
        <w:rPr>
          <w:rFonts w:ascii="Times New Roman" w:hAnsi="Times New Roman" w:cs="Times New Roman"/>
          <w:color w:val="000000" w:themeColor="text1"/>
          <w:sz w:val="4"/>
          <w:szCs w:val="4"/>
        </w:rPr>
      </w:pPr>
    </w:p>
    <w:sectPr w:rsidR="001D3082" w:rsidRPr="003B2DD4" w:rsidSect="004A4F5F">
      <w:headerReference w:type="first" r:id="rId15"/>
      <w:footerReference w:type="first" r:id="rId16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06E80A" w14:textId="77777777" w:rsidR="00F7240F" w:rsidRDefault="00F7240F">
      <w:pPr>
        <w:spacing w:after="0" w:line="240" w:lineRule="auto"/>
      </w:pPr>
      <w:r>
        <w:separator/>
      </w:r>
    </w:p>
  </w:endnote>
  <w:endnote w:type="continuationSeparator" w:id="0">
    <w:p w14:paraId="07276C9B" w14:textId="77777777" w:rsidR="00F7240F" w:rsidRDefault="00F72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F13ED" w14:textId="77777777" w:rsidR="00965FF3" w:rsidRPr="00965FF3" w:rsidRDefault="00965FF3" w:rsidP="00965FF3">
    <w:pPr>
      <w:pStyle w:val="SenderAddress"/>
      <w:rPr>
        <w:rFonts w:ascii="Arial" w:hAnsi="Arial" w:cs="Arial"/>
        <w:b/>
        <w:color w:val="auto"/>
        <w:sz w:val="20"/>
        <w:szCs w:val="20"/>
      </w:rPr>
    </w:pPr>
    <w:r w:rsidRPr="00965FF3">
      <w:rPr>
        <w:rFonts w:ascii="Arial" w:hAnsi="Arial" w:cs="Arial"/>
        <w:color w:val="auto"/>
        <w:sz w:val="20"/>
        <w:szCs w:val="20"/>
      </w:rPr>
      <w:t>© Office of Innovation &amp; Digital Safety, Division of Curriculum and Instruction</w:t>
    </w:r>
  </w:p>
  <w:p w14:paraId="02EC2579" w14:textId="77777777" w:rsidR="00965FF3" w:rsidRPr="00965FF3" w:rsidRDefault="00965FF3" w:rsidP="00965FF3">
    <w:pPr>
      <w:pStyle w:val="SenderAddress"/>
      <w:rPr>
        <w:rFonts w:ascii="Arial" w:hAnsi="Arial" w:cs="Arial"/>
        <w:b/>
        <w:color w:val="auto"/>
        <w:sz w:val="20"/>
        <w:szCs w:val="20"/>
      </w:rPr>
    </w:pPr>
    <w:r w:rsidRPr="00965FF3">
      <w:rPr>
        <w:rFonts w:ascii="Arial" w:hAnsi="Arial" w:cs="Arial"/>
        <w:color w:val="auto"/>
        <w:sz w:val="20"/>
        <w:szCs w:val="20"/>
      </w:rPr>
      <w:t>Baltimore County Public Schools</w:t>
    </w:r>
  </w:p>
  <w:p w14:paraId="38663EAC" w14:textId="38038F8B" w:rsidR="00965FF3" w:rsidRPr="00965FF3" w:rsidRDefault="00965FF3" w:rsidP="00965FF3">
    <w:pPr>
      <w:pStyle w:val="Footer"/>
    </w:pPr>
    <w:r w:rsidRPr="00965FF3">
      <w:rPr>
        <w:rFonts w:ascii="Arial" w:hAnsi="Arial" w:cs="Arial"/>
        <w:color w:val="auto"/>
        <w:sz w:val="20"/>
        <w:szCs w:val="20"/>
      </w:rPr>
      <w:t xml:space="preserve">Last Updated: </w:t>
    </w:r>
    <w:r w:rsidRPr="00965FF3">
      <w:rPr>
        <w:rFonts w:ascii="Arial" w:hAnsi="Arial" w:cs="Arial"/>
        <w:color w:val="auto"/>
        <w:sz w:val="20"/>
        <w:szCs w:val="20"/>
      </w:rPr>
      <w:fldChar w:fldCharType="begin"/>
    </w:r>
    <w:r w:rsidRPr="00965FF3">
      <w:rPr>
        <w:rFonts w:ascii="Arial" w:hAnsi="Arial" w:cs="Arial"/>
        <w:color w:val="auto"/>
        <w:sz w:val="20"/>
        <w:szCs w:val="20"/>
      </w:rPr>
      <w:instrText xml:space="preserve"> DATE \@ "MMMM d, yyyy" </w:instrText>
    </w:r>
    <w:r w:rsidRPr="00965FF3">
      <w:rPr>
        <w:rFonts w:ascii="Arial" w:hAnsi="Arial" w:cs="Arial"/>
        <w:color w:val="auto"/>
        <w:sz w:val="20"/>
        <w:szCs w:val="20"/>
      </w:rPr>
      <w:fldChar w:fldCharType="separate"/>
    </w:r>
    <w:r w:rsidR="00094A0A">
      <w:rPr>
        <w:rFonts w:ascii="Arial" w:hAnsi="Arial" w:cs="Arial"/>
        <w:noProof/>
        <w:color w:val="auto"/>
        <w:sz w:val="20"/>
        <w:szCs w:val="20"/>
      </w:rPr>
      <w:t>February 12, 2020</w:t>
    </w:r>
    <w:r w:rsidRPr="00965FF3">
      <w:rPr>
        <w:rFonts w:ascii="Arial" w:hAnsi="Arial" w:cs="Arial"/>
        <w:color w:val="auto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A0FBE7" w14:textId="77777777" w:rsidR="00F7240F" w:rsidRDefault="00F7240F">
      <w:pPr>
        <w:spacing w:after="0" w:line="240" w:lineRule="auto"/>
      </w:pPr>
      <w:r>
        <w:separator/>
      </w:r>
    </w:p>
  </w:footnote>
  <w:footnote w:type="continuationSeparator" w:id="0">
    <w:p w14:paraId="40EF1E61" w14:textId="77777777" w:rsidR="00F7240F" w:rsidRDefault="00F72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1E61C0" w14:textId="77777777" w:rsidR="00987EB7" w:rsidRDefault="00965FF3">
    <w:pPr>
      <w:pStyle w:val="Header"/>
    </w:pPr>
    <w:r>
      <w:rPr>
        <w:noProof/>
      </w:rPr>
      <w:drawing>
        <wp:inline distT="0" distB="0" distL="0" distR="0" wp14:anchorId="1E93C80F" wp14:editId="7804C2C2">
          <wp:extent cx="6906895" cy="820696"/>
          <wp:effectExtent l="0" t="0" r="0" b="0"/>
          <wp:docPr id="10" name="Picture 10" descr="BCPS Schoolog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robb\AppData\Local\Microsoft\Windows\INetCache\Content.Word\schoology_logo_header (003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2204" cy="83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8F0EBE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212FA4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2AC7C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5D8A5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34E7C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D7240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A9C998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7EE66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6B868F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C8D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76C1740"/>
    <w:multiLevelType w:val="hybridMultilevel"/>
    <w:tmpl w:val="5ACCB200"/>
    <w:lvl w:ilvl="0" w:tplc="5B94A30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048"/>
    <w:rsid w:val="00000A9D"/>
    <w:rsid w:val="000210B4"/>
    <w:rsid w:val="000506BB"/>
    <w:rsid w:val="00094A0A"/>
    <w:rsid w:val="000C0C7C"/>
    <w:rsid w:val="000C5BAC"/>
    <w:rsid w:val="00114AB9"/>
    <w:rsid w:val="00156EF1"/>
    <w:rsid w:val="001865C8"/>
    <w:rsid w:val="001D3082"/>
    <w:rsid w:val="002229ED"/>
    <w:rsid w:val="002835B1"/>
    <w:rsid w:val="002C2563"/>
    <w:rsid w:val="00343FBB"/>
    <w:rsid w:val="00357060"/>
    <w:rsid w:val="0037096C"/>
    <w:rsid w:val="003B2DD4"/>
    <w:rsid w:val="003C729F"/>
    <w:rsid w:val="003D0FBD"/>
    <w:rsid w:val="00401E15"/>
    <w:rsid w:val="00421386"/>
    <w:rsid w:val="00473354"/>
    <w:rsid w:val="00480808"/>
    <w:rsid w:val="004A4F5F"/>
    <w:rsid w:val="004B5284"/>
    <w:rsid w:val="00565E2F"/>
    <w:rsid w:val="00593180"/>
    <w:rsid w:val="005B54A6"/>
    <w:rsid w:val="005E5E2B"/>
    <w:rsid w:val="0063427C"/>
    <w:rsid w:val="006515E8"/>
    <w:rsid w:val="006F1118"/>
    <w:rsid w:val="007079A9"/>
    <w:rsid w:val="00741FDE"/>
    <w:rsid w:val="0075641C"/>
    <w:rsid w:val="00765E25"/>
    <w:rsid w:val="008347EF"/>
    <w:rsid w:val="0084064B"/>
    <w:rsid w:val="008A0CCB"/>
    <w:rsid w:val="008B773D"/>
    <w:rsid w:val="008E0BD2"/>
    <w:rsid w:val="00907120"/>
    <w:rsid w:val="00946252"/>
    <w:rsid w:val="00965FF3"/>
    <w:rsid w:val="009663A0"/>
    <w:rsid w:val="0096794E"/>
    <w:rsid w:val="0098300D"/>
    <w:rsid w:val="00987EB7"/>
    <w:rsid w:val="009E37DE"/>
    <w:rsid w:val="009F0B81"/>
    <w:rsid w:val="009F27AA"/>
    <w:rsid w:val="009F4A11"/>
    <w:rsid w:val="009F5720"/>
    <w:rsid w:val="00A02856"/>
    <w:rsid w:val="00A36F67"/>
    <w:rsid w:val="00AB064A"/>
    <w:rsid w:val="00AB1341"/>
    <w:rsid w:val="00AE267E"/>
    <w:rsid w:val="00B8163C"/>
    <w:rsid w:val="00B92622"/>
    <w:rsid w:val="00B9569D"/>
    <w:rsid w:val="00BF473C"/>
    <w:rsid w:val="00C62B67"/>
    <w:rsid w:val="00C87D7B"/>
    <w:rsid w:val="00CB2712"/>
    <w:rsid w:val="00CC4A71"/>
    <w:rsid w:val="00CD5E29"/>
    <w:rsid w:val="00D25C8E"/>
    <w:rsid w:val="00D35E92"/>
    <w:rsid w:val="00D4190C"/>
    <w:rsid w:val="00D43048"/>
    <w:rsid w:val="00D53DCF"/>
    <w:rsid w:val="00D611FE"/>
    <w:rsid w:val="00D66811"/>
    <w:rsid w:val="00D906CA"/>
    <w:rsid w:val="00E12DAB"/>
    <w:rsid w:val="00E156BA"/>
    <w:rsid w:val="00E43521"/>
    <w:rsid w:val="00E71FFC"/>
    <w:rsid w:val="00E73C71"/>
    <w:rsid w:val="00E846C3"/>
    <w:rsid w:val="00EB1088"/>
    <w:rsid w:val="00EC7A2C"/>
    <w:rsid w:val="00EE4599"/>
    <w:rsid w:val="00F07379"/>
    <w:rsid w:val="00F30102"/>
    <w:rsid w:val="00F353FD"/>
    <w:rsid w:val="00F4343E"/>
    <w:rsid w:val="00F7240F"/>
    <w:rsid w:val="00FC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6C70D6"/>
  <w15:chartTrackingRefBased/>
  <w15:docId w15:val="{89C07043-6AEF-413D-AF4C-EB59F29C1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uiPriority="4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36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F1118"/>
  </w:style>
  <w:style w:type="paragraph" w:styleId="Heading1">
    <w:name w:val="heading 1"/>
    <w:basedOn w:val="Normal"/>
    <w:next w:val="Normal"/>
    <w:link w:val="Heading1Char"/>
    <w:uiPriority w:val="7"/>
    <w:qFormat/>
    <w:rsid w:val="00BF47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B5748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8"/>
    <w:semiHidden/>
    <w:unhideWhenUsed/>
    <w:qFormat/>
    <w:rsid w:val="00BF47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B5748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25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B564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256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1826C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256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1826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256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B56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256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B56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256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256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18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18"/>
    <w:rsid w:val="00C62B67"/>
  </w:style>
  <w:style w:type="character" w:styleId="PlaceholderText">
    <w:name w:val="Placeholder Text"/>
    <w:basedOn w:val="DefaultParagraphFont"/>
    <w:uiPriority w:val="99"/>
    <w:semiHidden/>
    <w:rsid w:val="00CD5E29"/>
    <w:rPr>
      <w:color w:val="3A3A3A" w:themeColor="background2" w:themeShade="40"/>
    </w:rPr>
  </w:style>
  <w:style w:type="paragraph" w:styleId="Header">
    <w:name w:val="header"/>
    <w:basedOn w:val="Normal"/>
    <w:link w:val="HeaderChar"/>
    <w:uiPriority w:val="19"/>
    <w:unhideWhenUsed/>
    <w:rsid w:val="00EE459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19"/>
    <w:rsid w:val="00EE4599"/>
  </w:style>
  <w:style w:type="paragraph" w:customStyle="1" w:styleId="SenderAddress">
    <w:name w:val="Sender Address"/>
    <w:basedOn w:val="Normal"/>
    <w:uiPriority w:val="1"/>
    <w:qFormat/>
    <w:rsid w:val="00343FBB"/>
    <w:pPr>
      <w:spacing w:after="0" w:line="264" w:lineRule="auto"/>
    </w:pPr>
  </w:style>
  <w:style w:type="paragraph" w:styleId="Date">
    <w:name w:val="Date"/>
    <w:basedOn w:val="Normal"/>
    <w:next w:val="Normal"/>
    <w:link w:val="DateChar"/>
    <w:uiPriority w:val="2"/>
    <w:unhideWhenUsed/>
    <w:rsid w:val="00D25C8E"/>
    <w:pPr>
      <w:spacing w:before="1000" w:after="400"/>
    </w:pPr>
  </w:style>
  <w:style w:type="character" w:customStyle="1" w:styleId="DateChar">
    <w:name w:val="Date Char"/>
    <w:basedOn w:val="DefaultParagraphFont"/>
    <w:link w:val="Date"/>
    <w:uiPriority w:val="2"/>
    <w:rsid w:val="00D25C8E"/>
  </w:style>
  <w:style w:type="paragraph" w:customStyle="1" w:styleId="RecipientAddress">
    <w:name w:val="Recipient Address"/>
    <w:basedOn w:val="Normal"/>
    <w:uiPriority w:val="3"/>
    <w:qFormat/>
    <w:rsid w:val="003D0FBD"/>
    <w:pPr>
      <w:spacing w:after="480"/>
      <w:contextualSpacing/>
    </w:pPr>
  </w:style>
  <w:style w:type="paragraph" w:styleId="Closing">
    <w:name w:val="Closing"/>
    <w:basedOn w:val="Normal"/>
    <w:next w:val="Signature"/>
    <w:link w:val="ClosingChar"/>
    <w:uiPriority w:val="5"/>
    <w:unhideWhenUsed/>
    <w:qFormat/>
    <w:pPr>
      <w:spacing w:before="600" w:after="800"/>
    </w:pPr>
  </w:style>
  <w:style w:type="character" w:customStyle="1" w:styleId="ClosingChar">
    <w:name w:val="Closing Char"/>
    <w:basedOn w:val="DefaultParagraphFont"/>
    <w:link w:val="Closing"/>
    <w:uiPriority w:val="5"/>
    <w:rsid w:val="00343FBB"/>
  </w:style>
  <w:style w:type="paragraph" w:styleId="Signature">
    <w:name w:val="Signature"/>
    <w:basedOn w:val="Normal"/>
    <w:next w:val="Normal"/>
    <w:link w:val="SignatureChar"/>
    <w:uiPriority w:val="6"/>
    <w:unhideWhenUsed/>
    <w:qFormat/>
    <w:pPr>
      <w:spacing w:after="600"/>
    </w:pPr>
  </w:style>
  <w:style w:type="character" w:customStyle="1" w:styleId="SignatureChar">
    <w:name w:val="Signature Char"/>
    <w:basedOn w:val="DefaultParagraphFont"/>
    <w:link w:val="Signature"/>
    <w:uiPriority w:val="6"/>
    <w:rsid w:val="00343FBB"/>
  </w:style>
  <w:style w:type="paragraph" w:styleId="BalloonText">
    <w:name w:val="Balloon Text"/>
    <w:basedOn w:val="Normal"/>
    <w:link w:val="BalloonTextChar"/>
    <w:uiPriority w:val="99"/>
    <w:semiHidden/>
    <w:unhideWhenUsed/>
    <w:rsid w:val="002C2563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563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2C2563"/>
  </w:style>
  <w:style w:type="paragraph" w:styleId="BlockText">
    <w:name w:val="Block Text"/>
    <w:basedOn w:val="Normal"/>
    <w:uiPriority w:val="99"/>
    <w:semiHidden/>
    <w:unhideWhenUsed/>
    <w:rsid w:val="00CD5E29"/>
    <w:pPr>
      <w:pBdr>
        <w:top w:val="single" w:sz="2" w:space="10" w:color="17AE92" w:themeColor="accent1" w:frame="1"/>
        <w:left w:val="single" w:sz="2" w:space="10" w:color="17AE92" w:themeColor="accent1" w:frame="1"/>
        <w:bottom w:val="single" w:sz="2" w:space="10" w:color="17AE92" w:themeColor="accent1" w:frame="1"/>
        <w:right w:val="single" w:sz="2" w:space="10" w:color="17AE92" w:themeColor="accent1" w:frame="1"/>
      </w:pBdr>
      <w:ind w:left="1152" w:right="1152"/>
    </w:pPr>
    <w:rPr>
      <w:rFonts w:eastAsiaTheme="minorEastAsia"/>
      <w:i/>
      <w:iCs/>
      <w:color w:val="11826C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2C256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C2563"/>
  </w:style>
  <w:style w:type="paragraph" w:styleId="BodyText2">
    <w:name w:val="Body Text 2"/>
    <w:basedOn w:val="Normal"/>
    <w:link w:val="BodyText2Char"/>
    <w:uiPriority w:val="99"/>
    <w:semiHidden/>
    <w:unhideWhenUsed/>
    <w:rsid w:val="002C256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C2563"/>
  </w:style>
  <w:style w:type="paragraph" w:styleId="BodyText3">
    <w:name w:val="Body Text 3"/>
    <w:basedOn w:val="Normal"/>
    <w:link w:val="BodyText3Char"/>
    <w:uiPriority w:val="99"/>
    <w:semiHidden/>
    <w:unhideWhenUsed/>
    <w:rsid w:val="002C2563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C2563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C256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C256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C256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C256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C256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C256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C256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C256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C2563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C2563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2C256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C2563"/>
    <w:pPr>
      <w:spacing w:line="240" w:lineRule="auto"/>
    </w:pPr>
    <w:rPr>
      <w:i/>
      <w:iCs/>
      <w:color w:val="1F2123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F7EE" w:themeFill="accent1" w:themeFillTint="33"/>
    </w:tcPr>
    <w:tblStylePr w:type="firstRow">
      <w:rPr>
        <w:b/>
        <w:bCs/>
      </w:rPr>
      <w:tblPr/>
      <w:tcPr>
        <w:shd w:val="clear" w:color="auto" w:fill="90F0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0F0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1826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1826C" w:themeFill="accent1" w:themeFillShade="BF"/>
      </w:tcPr>
    </w:tblStylePr>
    <w:tblStylePr w:type="band1Vert">
      <w:tblPr/>
      <w:tcPr>
        <w:shd w:val="clear" w:color="auto" w:fill="75ECD6" w:themeFill="accent1" w:themeFillTint="7F"/>
      </w:tcPr>
    </w:tblStylePr>
    <w:tblStylePr w:type="band1Horz">
      <w:tblPr/>
      <w:tcPr>
        <w:shd w:val="clear" w:color="auto" w:fill="75ECD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8" w:themeFill="accent2" w:themeFillTint="33"/>
    </w:tcPr>
    <w:tblStylePr w:type="firstRow">
      <w:rPr>
        <w:b/>
        <w:bCs/>
      </w:rPr>
      <w:tblPr/>
      <w:tcPr>
        <w:shd w:val="clear" w:color="auto" w:fill="FBD9B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B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E7B0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E7B09" w:themeFill="accent2" w:themeFillShade="BF"/>
      </w:tcPr>
    </w:tblStylePr>
    <w:tblStylePr w:type="band1Vert">
      <w:tblPr/>
      <w:tcPr>
        <w:shd w:val="clear" w:color="auto" w:fill="FBD09F" w:themeFill="accent2" w:themeFillTint="7F"/>
      </w:tcPr>
    </w:tblStylePr>
    <w:tblStylePr w:type="band1Horz">
      <w:tblPr/>
      <w:tcPr>
        <w:shd w:val="clear" w:color="auto" w:fill="FBD09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5E6" w:themeFill="accent3" w:themeFillTint="33"/>
    </w:tcPr>
    <w:tblStylePr w:type="firstRow">
      <w:rPr>
        <w:b/>
        <w:bCs/>
      </w:rPr>
      <w:tblPr/>
      <w:tcPr>
        <w:shd w:val="clear" w:color="auto" w:fill="C4CBC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CBC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35E6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35E62" w:themeFill="accent3" w:themeFillShade="BF"/>
      </w:tcPr>
    </w:tblStylePr>
    <w:tblStylePr w:type="band1Vert">
      <w:tblPr/>
      <w:tcPr>
        <w:shd w:val="clear" w:color="auto" w:fill="B6BEC2" w:themeFill="accent3" w:themeFillTint="7F"/>
      </w:tcPr>
    </w:tblStylePr>
    <w:tblStylePr w:type="band1Horz">
      <w:tblPr/>
      <w:tcPr>
        <w:shd w:val="clear" w:color="auto" w:fill="B6BEC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EBF8" w:themeFill="accent4" w:themeFillTint="33"/>
    </w:tcPr>
    <w:tblStylePr w:type="firstRow">
      <w:rPr>
        <w:b/>
        <w:bCs/>
      </w:rPr>
      <w:tblPr/>
      <w:tcPr>
        <w:shd w:val="clear" w:color="auto" w:fill="94D7F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4D7F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1698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1698B" w:themeFill="accent4" w:themeFillShade="BF"/>
      </w:tcPr>
    </w:tblStylePr>
    <w:tblStylePr w:type="band1Vert">
      <w:tblPr/>
      <w:tcPr>
        <w:shd w:val="clear" w:color="auto" w:fill="79CDEE" w:themeFill="accent4" w:themeFillTint="7F"/>
      </w:tcPr>
    </w:tblStylePr>
    <w:tblStylePr w:type="band1Horz">
      <w:tblPr/>
      <w:tcPr>
        <w:shd w:val="clear" w:color="auto" w:fill="79CDE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DDB" w:themeFill="accent5" w:themeFillTint="33"/>
    </w:tcPr>
    <w:tblStylePr w:type="firstRow">
      <w:rPr>
        <w:b/>
        <w:bCs/>
      </w:rPr>
      <w:tblPr/>
      <w:tcPr>
        <w:shd w:val="clear" w:color="auto" w:fill="F3BCB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BCB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52A1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52A1F" w:themeFill="accent5" w:themeFillShade="BF"/>
      </w:tcPr>
    </w:tblStylePr>
    <w:tblStylePr w:type="band1Vert">
      <w:tblPr/>
      <w:tcPr>
        <w:shd w:val="clear" w:color="auto" w:fill="F1ABA6" w:themeFill="accent5" w:themeFillTint="7F"/>
      </w:tcPr>
    </w:tblStylePr>
    <w:tblStylePr w:type="band1Horz">
      <w:tblPr/>
      <w:tcPr>
        <w:shd w:val="clear" w:color="auto" w:fill="F1ABA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D8" w:themeFill="accent6" w:themeFillTint="33"/>
    </w:tcPr>
    <w:tblStylePr w:type="firstRow">
      <w:rPr>
        <w:b/>
        <w:bCs/>
      </w:rPr>
      <w:tblPr/>
      <w:tcPr>
        <w:shd w:val="clear" w:color="auto" w:fill="C4E2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E2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2863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28633" w:themeFill="accent6" w:themeFillShade="BF"/>
      </w:tcPr>
    </w:tblStylePr>
    <w:tblStylePr w:type="band1Vert">
      <w:tblPr/>
      <w:tcPr>
        <w:shd w:val="clear" w:color="auto" w:fill="B6DBA0" w:themeFill="accent6" w:themeFillTint="7F"/>
      </w:tcPr>
    </w:tblStylePr>
    <w:tblStylePr w:type="band1Horz">
      <w:tblPr/>
      <w:tcPr>
        <w:shd w:val="clear" w:color="auto" w:fill="B6DB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E840A" w:themeFill="accent2" w:themeFillShade="CC"/>
      </w:tcPr>
    </w:tblStylePr>
    <w:tblStylePr w:type="lastRow">
      <w:rPr>
        <w:b/>
        <w:bCs/>
        <w:color w:val="EE840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B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E840A" w:themeFill="accent2" w:themeFillShade="CC"/>
      </w:tcPr>
    </w:tblStylePr>
    <w:tblStylePr w:type="lastRow">
      <w:rPr>
        <w:b/>
        <w:bCs/>
        <w:color w:val="EE840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6EA" w:themeFill="accent1" w:themeFillTint="3F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E840A" w:themeFill="accent2" w:themeFillShade="CC"/>
      </w:tcPr>
    </w:tblStylePr>
    <w:tblStylePr w:type="lastRow">
      <w:rPr>
        <w:b/>
        <w:bCs/>
        <w:color w:val="EE840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F" w:themeFill="accent2" w:themeFillTint="3F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2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27095" w:themeFill="accent4" w:themeFillShade="CC"/>
      </w:tcPr>
    </w:tblStylePr>
    <w:tblStylePr w:type="lastRow">
      <w:rPr>
        <w:b/>
        <w:bCs/>
        <w:color w:val="12709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FE1" w:themeFill="accent3" w:themeFillTint="3F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5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6469" w:themeFill="accent3" w:themeFillShade="CC"/>
      </w:tcPr>
    </w:tblStylePr>
    <w:tblStylePr w:type="lastRow">
      <w:rPr>
        <w:b/>
        <w:bCs/>
        <w:color w:val="58646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6F7" w:themeFill="accent4" w:themeFillTint="3F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8E36" w:themeFill="accent6" w:themeFillShade="CC"/>
      </w:tcPr>
    </w:tblStylePr>
    <w:tblStylePr w:type="lastRow">
      <w:rPr>
        <w:b/>
        <w:bCs/>
        <w:color w:val="588E3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D3" w:themeFill="accent5" w:themeFillTint="3F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2D21" w:themeFill="accent5" w:themeFillShade="CC"/>
      </w:tcPr>
    </w:tblStylePr>
    <w:tblStylePr w:type="lastRow">
      <w:rPr>
        <w:b/>
        <w:bCs/>
        <w:color w:val="D22D2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CF" w:themeFill="accent6" w:themeFillTint="3F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A23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A2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A23F" w:themeColor="accent2"/>
        <w:left w:val="single" w:sz="4" w:space="0" w:color="17AE92" w:themeColor="accent1"/>
        <w:bottom w:val="single" w:sz="4" w:space="0" w:color="17AE92" w:themeColor="accent1"/>
        <w:right w:val="single" w:sz="4" w:space="0" w:color="17AE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B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A2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D68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D6857" w:themeColor="accent1" w:themeShade="99"/>
          <w:insideV w:val="nil"/>
        </w:tcBorders>
        <w:shd w:val="clear" w:color="auto" w:fill="0D68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6857" w:themeFill="accent1" w:themeFillShade="99"/>
      </w:tcPr>
    </w:tblStylePr>
    <w:tblStylePr w:type="band1Vert">
      <w:tblPr/>
      <w:tcPr>
        <w:shd w:val="clear" w:color="auto" w:fill="90F0DE" w:themeFill="accent1" w:themeFillTint="66"/>
      </w:tcPr>
    </w:tblStylePr>
    <w:tblStylePr w:type="band1Horz">
      <w:tblPr/>
      <w:tcPr>
        <w:shd w:val="clear" w:color="auto" w:fill="75ECD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A23F" w:themeColor="accent2"/>
        <w:left w:val="single" w:sz="4" w:space="0" w:color="F7A23F" w:themeColor="accent2"/>
        <w:bottom w:val="single" w:sz="4" w:space="0" w:color="F7A23F" w:themeColor="accent2"/>
        <w:right w:val="single" w:sz="4" w:space="0" w:color="F7A23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A2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2630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26307" w:themeColor="accent2" w:themeShade="99"/>
          <w:insideV w:val="nil"/>
        </w:tcBorders>
        <w:shd w:val="clear" w:color="auto" w:fill="B2630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307" w:themeFill="accent2" w:themeFillShade="99"/>
      </w:tcPr>
    </w:tblStylePr>
    <w:tblStylePr w:type="band1Vert">
      <w:tblPr/>
      <w:tcPr>
        <w:shd w:val="clear" w:color="auto" w:fill="FBD9B2" w:themeFill="accent2" w:themeFillTint="66"/>
      </w:tcPr>
    </w:tblStylePr>
    <w:tblStylePr w:type="band1Horz">
      <w:tblPr/>
      <w:tcPr>
        <w:shd w:val="clear" w:color="auto" w:fill="FBD09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78DBB" w:themeColor="accent4"/>
        <w:left w:val="single" w:sz="4" w:space="0" w:color="6F7E84" w:themeColor="accent3"/>
        <w:bottom w:val="single" w:sz="4" w:space="0" w:color="6F7E84" w:themeColor="accent3"/>
        <w:right w:val="single" w:sz="4" w:space="0" w:color="6F7E8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78DB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4B4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4B4F" w:themeColor="accent3" w:themeShade="99"/>
          <w:insideV w:val="nil"/>
        </w:tcBorders>
        <w:shd w:val="clear" w:color="auto" w:fill="424B4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B4F" w:themeFill="accent3" w:themeFillShade="99"/>
      </w:tcPr>
    </w:tblStylePr>
    <w:tblStylePr w:type="band1Vert">
      <w:tblPr/>
      <w:tcPr>
        <w:shd w:val="clear" w:color="auto" w:fill="C4CBCE" w:themeFill="accent3" w:themeFillTint="66"/>
      </w:tcPr>
    </w:tblStylePr>
    <w:tblStylePr w:type="band1Horz">
      <w:tblPr/>
      <w:tcPr>
        <w:shd w:val="clear" w:color="auto" w:fill="B6BEC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F7E84" w:themeColor="accent3"/>
        <w:left w:val="single" w:sz="4" w:space="0" w:color="178DBB" w:themeColor="accent4"/>
        <w:bottom w:val="single" w:sz="4" w:space="0" w:color="178DBB" w:themeColor="accent4"/>
        <w:right w:val="single" w:sz="4" w:space="0" w:color="178DBB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5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7E8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E547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E5470" w:themeColor="accent4" w:themeShade="99"/>
          <w:insideV w:val="nil"/>
        </w:tcBorders>
        <w:shd w:val="clear" w:color="auto" w:fill="0E547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5470" w:themeFill="accent4" w:themeFillShade="99"/>
      </w:tcPr>
    </w:tblStylePr>
    <w:tblStylePr w:type="band1Vert">
      <w:tblPr/>
      <w:tcPr>
        <w:shd w:val="clear" w:color="auto" w:fill="94D7F1" w:themeFill="accent4" w:themeFillTint="66"/>
      </w:tcPr>
    </w:tblStylePr>
    <w:tblStylePr w:type="band1Horz">
      <w:tblPr/>
      <w:tcPr>
        <w:shd w:val="clear" w:color="auto" w:fill="79CDE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FB344" w:themeColor="accent6"/>
        <w:left w:val="single" w:sz="4" w:space="0" w:color="E3584E" w:themeColor="accent5"/>
        <w:bottom w:val="single" w:sz="4" w:space="0" w:color="E3584E" w:themeColor="accent5"/>
        <w:right w:val="single" w:sz="4" w:space="0" w:color="E3584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B3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E211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E2119" w:themeColor="accent5" w:themeShade="99"/>
          <w:insideV w:val="nil"/>
        </w:tcBorders>
        <w:shd w:val="clear" w:color="auto" w:fill="9E211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2119" w:themeFill="accent5" w:themeFillShade="99"/>
      </w:tcPr>
    </w:tblStylePr>
    <w:tblStylePr w:type="band1Vert">
      <w:tblPr/>
      <w:tcPr>
        <w:shd w:val="clear" w:color="auto" w:fill="F3BCB8" w:themeFill="accent5" w:themeFillTint="66"/>
      </w:tcPr>
    </w:tblStylePr>
    <w:tblStylePr w:type="band1Horz">
      <w:tblPr/>
      <w:tcPr>
        <w:shd w:val="clear" w:color="auto" w:fill="F1ABA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584E" w:themeColor="accent5"/>
        <w:left w:val="single" w:sz="4" w:space="0" w:color="6FB344" w:themeColor="accent6"/>
        <w:bottom w:val="single" w:sz="4" w:space="0" w:color="6FB344" w:themeColor="accent6"/>
        <w:right w:val="single" w:sz="4" w:space="0" w:color="6FB34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584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6B2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6B28" w:themeColor="accent6" w:themeShade="99"/>
          <w:insideV w:val="nil"/>
        </w:tcBorders>
        <w:shd w:val="clear" w:color="auto" w:fill="426B2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6B28" w:themeFill="accent6" w:themeFillShade="99"/>
      </w:tcPr>
    </w:tblStylePr>
    <w:tblStylePr w:type="band1Vert">
      <w:tblPr/>
      <w:tcPr>
        <w:shd w:val="clear" w:color="auto" w:fill="C4E2B2" w:themeFill="accent6" w:themeFillTint="66"/>
      </w:tcPr>
    </w:tblStylePr>
    <w:tblStylePr w:type="band1Horz">
      <w:tblPr/>
      <w:tcPr>
        <w:shd w:val="clear" w:color="auto" w:fill="B6DB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C256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256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2563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25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2563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7AE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56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826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826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826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826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A23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4520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E7B0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E7B0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7B0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7B09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F7E8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3E4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5E6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5E6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5E6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5E6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78DBB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455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698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698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698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698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584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1C1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52A1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52A1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2A1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2A1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FB34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92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2863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2863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863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863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2C2563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C2563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C256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C2563"/>
  </w:style>
  <w:style w:type="character" w:styleId="Emphasis">
    <w:name w:val="Emphasis"/>
    <w:basedOn w:val="DefaultParagraphFont"/>
    <w:uiPriority w:val="20"/>
    <w:semiHidden/>
    <w:unhideWhenUsed/>
    <w:qFormat/>
    <w:rsid w:val="002C256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2C256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C2563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C2563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2C256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C2563"/>
    <w:rPr>
      <w:color w:val="885BA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2C256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C2563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C2563"/>
    <w:rPr>
      <w:szCs w:val="20"/>
    </w:rPr>
  </w:style>
  <w:style w:type="table" w:styleId="GridTable1Light">
    <w:name w:val="Grid Table 1 Light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90F0DE" w:themeColor="accent1" w:themeTint="66"/>
        <w:left w:val="single" w:sz="4" w:space="0" w:color="90F0DE" w:themeColor="accent1" w:themeTint="66"/>
        <w:bottom w:val="single" w:sz="4" w:space="0" w:color="90F0DE" w:themeColor="accent1" w:themeTint="66"/>
        <w:right w:val="single" w:sz="4" w:space="0" w:color="90F0DE" w:themeColor="accent1" w:themeTint="66"/>
        <w:insideH w:val="single" w:sz="4" w:space="0" w:color="90F0DE" w:themeColor="accent1" w:themeTint="66"/>
        <w:insideV w:val="single" w:sz="4" w:space="0" w:color="90F0D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8E9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E9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BD9B2" w:themeColor="accent2" w:themeTint="66"/>
        <w:left w:val="single" w:sz="4" w:space="0" w:color="FBD9B2" w:themeColor="accent2" w:themeTint="66"/>
        <w:bottom w:val="single" w:sz="4" w:space="0" w:color="FBD9B2" w:themeColor="accent2" w:themeTint="66"/>
        <w:right w:val="single" w:sz="4" w:space="0" w:color="FBD9B2" w:themeColor="accent2" w:themeTint="66"/>
        <w:insideH w:val="single" w:sz="4" w:space="0" w:color="FBD9B2" w:themeColor="accent2" w:themeTint="66"/>
        <w:insideV w:val="single" w:sz="4" w:space="0" w:color="FBD9B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AC78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C78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C4CBCE" w:themeColor="accent3" w:themeTint="66"/>
        <w:left w:val="single" w:sz="4" w:space="0" w:color="C4CBCE" w:themeColor="accent3" w:themeTint="66"/>
        <w:bottom w:val="single" w:sz="4" w:space="0" w:color="C4CBCE" w:themeColor="accent3" w:themeTint="66"/>
        <w:right w:val="single" w:sz="4" w:space="0" w:color="C4CBCE" w:themeColor="accent3" w:themeTint="66"/>
        <w:insideH w:val="single" w:sz="4" w:space="0" w:color="C4CBCE" w:themeColor="accent3" w:themeTint="66"/>
        <w:insideV w:val="single" w:sz="4" w:space="0" w:color="C4CBC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7B1B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B1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94D7F1" w:themeColor="accent4" w:themeTint="66"/>
        <w:left w:val="single" w:sz="4" w:space="0" w:color="94D7F1" w:themeColor="accent4" w:themeTint="66"/>
        <w:bottom w:val="single" w:sz="4" w:space="0" w:color="94D7F1" w:themeColor="accent4" w:themeTint="66"/>
        <w:right w:val="single" w:sz="4" w:space="0" w:color="94D7F1" w:themeColor="accent4" w:themeTint="66"/>
        <w:insideH w:val="single" w:sz="4" w:space="0" w:color="94D7F1" w:themeColor="accent4" w:themeTint="66"/>
        <w:insideV w:val="single" w:sz="4" w:space="0" w:color="94D7F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EC3E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EC3E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3BCB8" w:themeColor="accent5" w:themeTint="66"/>
        <w:left w:val="single" w:sz="4" w:space="0" w:color="F3BCB8" w:themeColor="accent5" w:themeTint="66"/>
        <w:bottom w:val="single" w:sz="4" w:space="0" w:color="F3BCB8" w:themeColor="accent5" w:themeTint="66"/>
        <w:right w:val="single" w:sz="4" w:space="0" w:color="F3BCB8" w:themeColor="accent5" w:themeTint="66"/>
        <w:insideH w:val="single" w:sz="4" w:space="0" w:color="F3BCB8" w:themeColor="accent5" w:themeTint="66"/>
        <w:insideV w:val="single" w:sz="4" w:space="0" w:color="F3BCB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9A9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9A9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C4E2B2" w:themeColor="accent6" w:themeTint="66"/>
        <w:left w:val="single" w:sz="4" w:space="0" w:color="C4E2B2" w:themeColor="accent6" w:themeTint="66"/>
        <w:bottom w:val="single" w:sz="4" w:space="0" w:color="C4E2B2" w:themeColor="accent6" w:themeTint="66"/>
        <w:right w:val="single" w:sz="4" w:space="0" w:color="C4E2B2" w:themeColor="accent6" w:themeTint="66"/>
        <w:insideH w:val="single" w:sz="4" w:space="0" w:color="C4E2B2" w:themeColor="accent6" w:themeTint="66"/>
        <w:insideV w:val="single" w:sz="4" w:space="0" w:color="C4E2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D3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D3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58E9CD" w:themeColor="accent1" w:themeTint="99"/>
        <w:bottom w:val="single" w:sz="2" w:space="0" w:color="58E9CD" w:themeColor="accent1" w:themeTint="99"/>
        <w:insideH w:val="single" w:sz="2" w:space="0" w:color="58E9CD" w:themeColor="accent1" w:themeTint="99"/>
        <w:insideV w:val="single" w:sz="2" w:space="0" w:color="58E9C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E9C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E9C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FAC78B" w:themeColor="accent2" w:themeTint="99"/>
        <w:bottom w:val="single" w:sz="2" w:space="0" w:color="FAC78B" w:themeColor="accent2" w:themeTint="99"/>
        <w:insideH w:val="single" w:sz="2" w:space="0" w:color="FAC78B" w:themeColor="accent2" w:themeTint="99"/>
        <w:insideV w:val="single" w:sz="2" w:space="0" w:color="FAC78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C78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C78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A7B1B5" w:themeColor="accent3" w:themeTint="99"/>
        <w:bottom w:val="single" w:sz="2" w:space="0" w:color="A7B1B5" w:themeColor="accent3" w:themeTint="99"/>
        <w:insideH w:val="single" w:sz="2" w:space="0" w:color="A7B1B5" w:themeColor="accent3" w:themeTint="99"/>
        <w:insideV w:val="single" w:sz="2" w:space="0" w:color="A7B1B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B1B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B1B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5EC3EB" w:themeColor="accent4" w:themeTint="99"/>
        <w:bottom w:val="single" w:sz="2" w:space="0" w:color="5EC3EB" w:themeColor="accent4" w:themeTint="99"/>
        <w:insideH w:val="single" w:sz="2" w:space="0" w:color="5EC3EB" w:themeColor="accent4" w:themeTint="99"/>
        <w:insideV w:val="single" w:sz="2" w:space="0" w:color="5EC3E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EC3E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EC3E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EE9A94" w:themeColor="accent5" w:themeTint="99"/>
        <w:bottom w:val="single" w:sz="2" w:space="0" w:color="EE9A94" w:themeColor="accent5" w:themeTint="99"/>
        <w:insideH w:val="single" w:sz="2" w:space="0" w:color="EE9A94" w:themeColor="accent5" w:themeTint="99"/>
        <w:insideV w:val="single" w:sz="2" w:space="0" w:color="EE9A9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9A9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9A9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A7D38C" w:themeColor="accent6" w:themeTint="99"/>
        <w:bottom w:val="single" w:sz="2" w:space="0" w:color="A7D38C" w:themeColor="accent6" w:themeTint="99"/>
        <w:insideH w:val="single" w:sz="2" w:space="0" w:color="A7D38C" w:themeColor="accent6" w:themeTint="99"/>
        <w:insideV w:val="single" w:sz="2" w:space="0" w:color="A7D3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D3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D3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GridTable3">
    <w:name w:val="Grid Table 3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  <w:insideV w:val="single" w:sz="4" w:space="0" w:color="58E9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  <w:tblStylePr w:type="neCell">
      <w:tblPr/>
      <w:tcPr>
        <w:tcBorders>
          <w:bottom w:val="single" w:sz="4" w:space="0" w:color="58E9CD" w:themeColor="accent1" w:themeTint="99"/>
        </w:tcBorders>
      </w:tcPr>
    </w:tblStylePr>
    <w:tblStylePr w:type="nwCell">
      <w:tblPr/>
      <w:tcPr>
        <w:tcBorders>
          <w:bottom w:val="single" w:sz="4" w:space="0" w:color="58E9CD" w:themeColor="accent1" w:themeTint="99"/>
        </w:tcBorders>
      </w:tcPr>
    </w:tblStylePr>
    <w:tblStylePr w:type="seCell">
      <w:tblPr/>
      <w:tcPr>
        <w:tcBorders>
          <w:top w:val="single" w:sz="4" w:space="0" w:color="58E9CD" w:themeColor="accent1" w:themeTint="99"/>
        </w:tcBorders>
      </w:tcPr>
    </w:tblStylePr>
    <w:tblStylePr w:type="swCell">
      <w:tblPr/>
      <w:tcPr>
        <w:tcBorders>
          <w:top w:val="single" w:sz="4" w:space="0" w:color="58E9C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  <w:insideV w:val="single" w:sz="4" w:space="0" w:color="FAC78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  <w:tblStylePr w:type="neCell">
      <w:tblPr/>
      <w:tcPr>
        <w:tcBorders>
          <w:bottom w:val="single" w:sz="4" w:space="0" w:color="FAC78B" w:themeColor="accent2" w:themeTint="99"/>
        </w:tcBorders>
      </w:tcPr>
    </w:tblStylePr>
    <w:tblStylePr w:type="nwCell">
      <w:tblPr/>
      <w:tcPr>
        <w:tcBorders>
          <w:bottom w:val="single" w:sz="4" w:space="0" w:color="FAC78B" w:themeColor="accent2" w:themeTint="99"/>
        </w:tcBorders>
      </w:tcPr>
    </w:tblStylePr>
    <w:tblStylePr w:type="seCell">
      <w:tblPr/>
      <w:tcPr>
        <w:tcBorders>
          <w:top w:val="single" w:sz="4" w:space="0" w:color="FAC78B" w:themeColor="accent2" w:themeTint="99"/>
        </w:tcBorders>
      </w:tcPr>
    </w:tblStylePr>
    <w:tblStylePr w:type="swCell">
      <w:tblPr/>
      <w:tcPr>
        <w:tcBorders>
          <w:top w:val="single" w:sz="4" w:space="0" w:color="FAC78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  <w:insideV w:val="single" w:sz="4" w:space="0" w:color="A7B1B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  <w:tblStylePr w:type="neCell">
      <w:tblPr/>
      <w:tcPr>
        <w:tcBorders>
          <w:bottom w:val="single" w:sz="4" w:space="0" w:color="A7B1B5" w:themeColor="accent3" w:themeTint="99"/>
        </w:tcBorders>
      </w:tcPr>
    </w:tblStylePr>
    <w:tblStylePr w:type="nwCell">
      <w:tblPr/>
      <w:tcPr>
        <w:tcBorders>
          <w:bottom w:val="single" w:sz="4" w:space="0" w:color="A7B1B5" w:themeColor="accent3" w:themeTint="99"/>
        </w:tcBorders>
      </w:tcPr>
    </w:tblStylePr>
    <w:tblStylePr w:type="seCell">
      <w:tblPr/>
      <w:tcPr>
        <w:tcBorders>
          <w:top w:val="single" w:sz="4" w:space="0" w:color="A7B1B5" w:themeColor="accent3" w:themeTint="99"/>
        </w:tcBorders>
      </w:tcPr>
    </w:tblStylePr>
    <w:tblStylePr w:type="swCell">
      <w:tblPr/>
      <w:tcPr>
        <w:tcBorders>
          <w:top w:val="single" w:sz="4" w:space="0" w:color="A7B1B5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  <w:insideV w:val="single" w:sz="4" w:space="0" w:color="5EC3E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  <w:tblStylePr w:type="neCell">
      <w:tblPr/>
      <w:tcPr>
        <w:tcBorders>
          <w:bottom w:val="single" w:sz="4" w:space="0" w:color="5EC3EB" w:themeColor="accent4" w:themeTint="99"/>
        </w:tcBorders>
      </w:tcPr>
    </w:tblStylePr>
    <w:tblStylePr w:type="nwCell">
      <w:tblPr/>
      <w:tcPr>
        <w:tcBorders>
          <w:bottom w:val="single" w:sz="4" w:space="0" w:color="5EC3EB" w:themeColor="accent4" w:themeTint="99"/>
        </w:tcBorders>
      </w:tcPr>
    </w:tblStylePr>
    <w:tblStylePr w:type="seCell">
      <w:tblPr/>
      <w:tcPr>
        <w:tcBorders>
          <w:top w:val="single" w:sz="4" w:space="0" w:color="5EC3EB" w:themeColor="accent4" w:themeTint="99"/>
        </w:tcBorders>
      </w:tcPr>
    </w:tblStylePr>
    <w:tblStylePr w:type="swCell">
      <w:tblPr/>
      <w:tcPr>
        <w:tcBorders>
          <w:top w:val="single" w:sz="4" w:space="0" w:color="5EC3EB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  <w:insideV w:val="single" w:sz="4" w:space="0" w:color="EE9A9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  <w:tblStylePr w:type="neCell">
      <w:tblPr/>
      <w:tcPr>
        <w:tcBorders>
          <w:bottom w:val="single" w:sz="4" w:space="0" w:color="EE9A94" w:themeColor="accent5" w:themeTint="99"/>
        </w:tcBorders>
      </w:tcPr>
    </w:tblStylePr>
    <w:tblStylePr w:type="nwCell">
      <w:tblPr/>
      <w:tcPr>
        <w:tcBorders>
          <w:bottom w:val="single" w:sz="4" w:space="0" w:color="EE9A94" w:themeColor="accent5" w:themeTint="99"/>
        </w:tcBorders>
      </w:tcPr>
    </w:tblStylePr>
    <w:tblStylePr w:type="seCell">
      <w:tblPr/>
      <w:tcPr>
        <w:tcBorders>
          <w:top w:val="single" w:sz="4" w:space="0" w:color="EE9A94" w:themeColor="accent5" w:themeTint="99"/>
        </w:tcBorders>
      </w:tcPr>
    </w:tblStylePr>
    <w:tblStylePr w:type="swCell">
      <w:tblPr/>
      <w:tcPr>
        <w:tcBorders>
          <w:top w:val="single" w:sz="4" w:space="0" w:color="EE9A9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  <w:insideV w:val="single" w:sz="4" w:space="0" w:color="A7D3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  <w:tblStylePr w:type="neCell">
      <w:tblPr/>
      <w:tcPr>
        <w:tcBorders>
          <w:bottom w:val="single" w:sz="4" w:space="0" w:color="A7D38C" w:themeColor="accent6" w:themeTint="99"/>
        </w:tcBorders>
      </w:tcPr>
    </w:tblStylePr>
    <w:tblStylePr w:type="nwCell">
      <w:tblPr/>
      <w:tcPr>
        <w:tcBorders>
          <w:bottom w:val="single" w:sz="4" w:space="0" w:color="A7D38C" w:themeColor="accent6" w:themeTint="99"/>
        </w:tcBorders>
      </w:tcPr>
    </w:tblStylePr>
    <w:tblStylePr w:type="seCell">
      <w:tblPr/>
      <w:tcPr>
        <w:tcBorders>
          <w:top w:val="single" w:sz="4" w:space="0" w:color="A7D38C" w:themeColor="accent6" w:themeTint="99"/>
        </w:tcBorders>
      </w:tcPr>
    </w:tblStylePr>
    <w:tblStylePr w:type="swCell">
      <w:tblPr/>
      <w:tcPr>
        <w:tcBorders>
          <w:top w:val="single" w:sz="4" w:space="0" w:color="A7D38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  <w:insideV w:val="single" w:sz="4" w:space="0" w:color="58E9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AE92" w:themeColor="accent1"/>
          <w:left w:val="single" w:sz="4" w:space="0" w:color="17AE92" w:themeColor="accent1"/>
          <w:bottom w:val="single" w:sz="4" w:space="0" w:color="17AE92" w:themeColor="accent1"/>
          <w:right w:val="single" w:sz="4" w:space="0" w:color="17AE92" w:themeColor="accent1"/>
          <w:insideH w:val="nil"/>
          <w:insideV w:val="nil"/>
        </w:tcBorders>
        <w:shd w:val="clear" w:color="auto" w:fill="17AE92" w:themeFill="accent1"/>
      </w:tcPr>
    </w:tblStylePr>
    <w:tblStylePr w:type="lastRow">
      <w:rPr>
        <w:b/>
        <w:bCs/>
      </w:rPr>
      <w:tblPr/>
      <w:tcPr>
        <w:tcBorders>
          <w:top w:val="double" w:sz="4" w:space="0" w:color="17AE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  <w:insideV w:val="single" w:sz="4" w:space="0" w:color="FAC78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A23F" w:themeColor="accent2"/>
          <w:left w:val="single" w:sz="4" w:space="0" w:color="F7A23F" w:themeColor="accent2"/>
          <w:bottom w:val="single" w:sz="4" w:space="0" w:color="F7A23F" w:themeColor="accent2"/>
          <w:right w:val="single" w:sz="4" w:space="0" w:color="F7A23F" w:themeColor="accent2"/>
          <w:insideH w:val="nil"/>
          <w:insideV w:val="nil"/>
        </w:tcBorders>
        <w:shd w:val="clear" w:color="auto" w:fill="F7A23F" w:themeFill="accent2"/>
      </w:tcPr>
    </w:tblStylePr>
    <w:tblStylePr w:type="lastRow">
      <w:rPr>
        <w:b/>
        <w:bCs/>
      </w:rPr>
      <w:tblPr/>
      <w:tcPr>
        <w:tcBorders>
          <w:top w:val="double" w:sz="4" w:space="0" w:color="F7A2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  <w:insideV w:val="single" w:sz="4" w:space="0" w:color="A7B1B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7E84" w:themeColor="accent3"/>
          <w:left w:val="single" w:sz="4" w:space="0" w:color="6F7E84" w:themeColor="accent3"/>
          <w:bottom w:val="single" w:sz="4" w:space="0" w:color="6F7E84" w:themeColor="accent3"/>
          <w:right w:val="single" w:sz="4" w:space="0" w:color="6F7E84" w:themeColor="accent3"/>
          <w:insideH w:val="nil"/>
          <w:insideV w:val="nil"/>
        </w:tcBorders>
        <w:shd w:val="clear" w:color="auto" w:fill="6F7E84" w:themeFill="accent3"/>
      </w:tcPr>
    </w:tblStylePr>
    <w:tblStylePr w:type="lastRow">
      <w:rPr>
        <w:b/>
        <w:bCs/>
      </w:rPr>
      <w:tblPr/>
      <w:tcPr>
        <w:tcBorders>
          <w:top w:val="double" w:sz="4" w:space="0" w:color="6F7E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  <w:insideV w:val="single" w:sz="4" w:space="0" w:color="5EC3E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8DBB" w:themeColor="accent4"/>
          <w:left w:val="single" w:sz="4" w:space="0" w:color="178DBB" w:themeColor="accent4"/>
          <w:bottom w:val="single" w:sz="4" w:space="0" w:color="178DBB" w:themeColor="accent4"/>
          <w:right w:val="single" w:sz="4" w:space="0" w:color="178DBB" w:themeColor="accent4"/>
          <w:insideH w:val="nil"/>
          <w:insideV w:val="nil"/>
        </w:tcBorders>
        <w:shd w:val="clear" w:color="auto" w:fill="178DBB" w:themeFill="accent4"/>
      </w:tcPr>
    </w:tblStylePr>
    <w:tblStylePr w:type="lastRow">
      <w:rPr>
        <w:b/>
        <w:bCs/>
      </w:rPr>
      <w:tblPr/>
      <w:tcPr>
        <w:tcBorders>
          <w:top w:val="double" w:sz="4" w:space="0" w:color="178D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  <w:insideV w:val="single" w:sz="4" w:space="0" w:color="EE9A9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584E" w:themeColor="accent5"/>
          <w:left w:val="single" w:sz="4" w:space="0" w:color="E3584E" w:themeColor="accent5"/>
          <w:bottom w:val="single" w:sz="4" w:space="0" w:color="E3584E" w:themeColor="accent5"/>
          <w:right w:val="single" w:sz="4" w:space="0" w:color="E3584E" w:themeColor="accent5"/>
          <w:insideH w:val="nil"/>
          <w:insideV w:val="nil"/>
        </w:tcBorders>
        <w:shd w:val="clear" w:color="auto" w:fill="E3584E" w:themeFill="accent5"/>
      </w:tcPr>
    </w:tblStylePr>
    <w:tblStylePr w:type="lastRow">
      <w:rPr>
        <w:b/>
        <w:bCs/>
      </w:rPr>
      <w:tblPr/>
      <w:tcPr>
        <w:tcBorders>
          <w:top w:val="double" w:sz="4" w:space="0" w:color="E3584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  <w:insideV w:val="single" w:sz="4" w:space="0" w:color="A7D3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B344" w:themeColor="accent6"/>
          <w:left w:val="single" w:sz="4" w:space="0" w:color="6FB344" w:themeColor="accent6"/>
          <w:bottom w:val="single" w:sz="4" w:space="0" w:color="6FB344" w:themeColor="accent6"/>
          <w:right w:val="single" w:sz="4" w:space="0" w:color="6FB344" w:themeColor="accent6"/>
          <w:insideH w:val="nil"/>
          <w:insideV w:val="nil"/>
        </w:tcBorders>
        <w:shd w:val="clear" w:color="auto" w:fill="6FB344" w:themeFill="accent6"/>
      </w:tcPr>
    </w:tblStylePr>
    <w:tblStylePr w:type="lastRow">
      <w:rPr>
        <w:b/>
        <w:bCs/>
      </w:rPr>
      <w:tblPr/>
      <w:tcPr>
        <w:tcBorders>
          <w:top w:val="double" w:sz="4" w:space="0" w:color="6FB3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F7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AE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AE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7AE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7AE92" w:themeFill="accent1"/>
      </w:tcPr>
    </w:tblStylePr>
    <w:tblStylePr w:type="band1Vert">
      <w:tblPr/>
      <w:tcPr>
        <w:shd w:val="clear" w:color="auto" w:fill="90F0DE" w:themeFill="accent1" w:themeFillTint="66"/>
      </w:tcPr>
    </w:tblStylePr>
    <w:tblStylePr w:type="band1Horz">
      <w:tblPr/>
      <w:tcPr>
        <w:shd w:val="clear" w:color="auto" w:fill="90F0D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A23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A23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A23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A23F" w:themeFill="accent2"/>
      </w:tcPr>
    </w:tblStylePr>
    <w:tblStylePr w:type="band1Vert">
      <w:tblPr/>
      <w:tcPr>
        <w:shd w:val="clear" w:color="auto" w:fill="FBD9B2" w:themeFill="accent2" w:themeFillTint="66"/>
      </w:tcPr>
    </w:tblStylePr>
    <w:tblStylePr w:type="band1Horz">
      <w:tblPr/>
      <w:tcPr>
        <w:shd w:val="clear" w:color="auto" w:fill="FBD9B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5E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7E8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7E8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7E8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7E84" w:themeFill="accent3"/>
      </w:tcPr>
    </w:tblStylePr>
    <w:tblStylePr w:type="band1Vert">
      <w:tblPr/>
      <w:tcPr>
        <w:shd w:val="clear" w:color="auto" w:fill="C4CBCE" w:themeFill="accent3" w:themeFillTint="66"/>
      </w:tcPr>
    </w:tblStylePr>
    <w:tblStylePr w:type="band1Horz">
      <w:tblPr/>
      <w:tcPr>
        <w:shd w:val="clear" w:color="auto" w:fill="C4CBC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EBF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8DB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8DB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78DB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78DBB" w:themeFill="accent4"/>
      </w:tcPr>
    </w:tblStylePr>
    <w:tblStylePr w:type="band1Vert">
      <w:tblPr/>
      <w:tcPr>
        <w:shd w:val="clear" w:color="auto" w:fill="94D7F1" w:themeFill="accent4" w:themeFillTint="66"/>
      </w:tcPr>
    </w:tblStylePr>
    <w:tblStylePr w:type="band1Horz">
      <w:tblPr/>
      <w:tcPr>
        <w:shd w:val="clear" w:color="auto" w:fill="94D7F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D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584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584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584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584E" w:themeFill="accent5"/>
      </w:tcPr>
    </w:tblStylePr>
    <w:tblStylePr w:type="band1Vert">
      <w:tblPr/>
      <w:tcPr>
        <w:shd w:val="clear" w:color="auto" w:fill="F3BCB8" w:themeFill="accent5" w:themeFillTint="66"/>
      </w:tcPr>
    </w:tblStylePr>
    <w:tblStylePr w:type="band1Horz">
      <w:tblPr/>
      <w:tcPr>
        <w:shd w:val="clear" w:color="auto" w:fill="F3BCB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B34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B34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B3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B344" w:themeFill="accent6"/>
      </w:tcPr>
    </w:tblStylePr>
    <w:tblStylePr w:type="band1Vert">
      <w:tblPr/>
      <w:tcPr>
        <w:shd w:val="clear" w:color="auto" w:fill="C4E2B2" w:themeFill="accent6" w:themeFillTint="66"/>
      </w:tcPr>
    </w:tblStylePr>
    <w:tblStylePr w:type="band1Horz">
      <w:tblPr/>
      <w:tcPr>
        <w:shd w:val="clear" w:color="auto" w:fill="C4E2B2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  <w:insideV w:val="single" w:sz="4" w:space="0" w:color="58E9C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8E9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E9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  <w:insideV w:val="single" w:sz="4" w:space="0" w:color="FAC78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AC78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C78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  <w:insideV w:val="single" w:sz="4" w:space="0" w:color="A7B1B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7B1B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B1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  <w:insideV w:val="single" w:sz="4" w:space="0" w:color="5EC3E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EC3E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EC3E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  <w:insideV w:val="single" w:sz="4" w:space="0" w:color="EE9A9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9A9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9A9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  <w:insideV w:val="single" w:sz="4" w:space="0" w:color="A7D3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D3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D3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  <w:insideV w:val="single" w:sz="4" w:space="0" w:color="58E9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  <w:tblStylePr w:type="neCell">
      <w:tblPr/>
      <w:tcPr>
        <w:tcBorders>
          <w:bottom w:val="single" w:sz="4" w:space="0" w:color="58E9CD" w:themeColor="accent1" w:themeTint="99"/>
        </w:tcBorders>
      </w:tcPr>
    </w:tblStylePr>
    <w:tblStylePr w:type="nwCell">
      <w:tblPr/>
      <w:tcPr>
        <w:tcBorders>
          <w:bottom w:val="single" w:sz="4" w:space="0" w:color="58E9CD" w:themeColor="accent1" w:themeTint="99"/>
        </w:tcBorders>
      </w:tcPr>
    </w:tblStylePr>
    <w:tblStylePr w:type="seCell">
      <w:tblPr/>
      <w:tcPr>
        <w:tcBorders>
          <w:top w:val="single" w:sz="4" w:space="0" w:color="58E9CD" w:themeColor="accent1" w:themeTint="99"/>
        </w:tcBorders>
      </w:tcPr>
    </w:tblStylePr>
    <w:tblStylePr w:type="swCell">
      <w:tblPr/>
      <w:tcPr>
        <w:tcBorders>
          <w:top w:val="single" w:sz="4" w:space="0" w:color="58E9C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  <w:insideV w:val="single" w:sz="4" w:space="0" w:color="FAC78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  <w:tblStylePr w:type="neCell">
      <w:tblPr/>
      <w:tcPr>
        <w:tcBorders>
          <w:bottom w:val="single" w:sz="4" w:space="0" w:color="FAC78B" w:themeColor="accent2" w:themeTint="99"/>
        </w:tcBorders>
      </w:tcPr>
    </w:tblStylePr>
    <w:tblStylePr w:type="nwCell">
      <w:tblPr/>
      <w:tcPr>
        <w:tcBorders>
          <w:bottom w:val="single" w:sz="4" w:space="0" w:color="FAC78B" w:themeColor="accent2" w:themeTint="99"/>
        </w:tcBorders>
      </w:tcPr>
    </w:tblStylePr>
    <w:tblStylePr w:type="seCell">
      <w:tblPr/>
      <w:tcPr>
        <w:tcBorders>
          <w:top w:val="single" w:sz="4" w:space="0" w:color="FAC78B" w:themeColor="accent2" w:themeTint="99"/>
        </w:tcBorders>
      </w:tcPr>
    </w:tblStylePr>
    <w:tblStylePr w:type="swCell">
      <w:tblPr/>
      <w:tcPr>
        <w:tcBorders>
          <w:top w:val="single" w:sz="4" w:space="0" w:color="FAC78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  <w:insideV w:val="single" w:sz="4" w:space="0" w:color="A7B1B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  <w:tblStylePr w:type="neCell">
      <w:tblPr/>
      <w:tcPr>
        <w:tcBorders>
          <w:bottom w:val="single" w:sz="4" w:space="0" w:color="A7B1B5" w:themeColor="accent3" w:themeTint="99"/>
        </w:tcBorders>
      </w:tcPr>
    </w:tblStylePr>
    <w:tblStylePr w:type="nwCell">
      <w:tblPr/>
      <w:tcPr>
        <w:tcBorders>
          <w:bottom w:val="single" w:sz="4" w:space="0" w:color="A7B1B5" w:themeColor="accent3" w:themeTint="99"/>
        </w:tcBorders>
      </w:tcPr>
    </w:tblStylePr>
    <w:tblStylePr w:type="seCell">
      <w:tblPr/>
      <w:tcPr>
        <w:tcBorders>
          <w:top w:val="single" w:sz="4" w:space="0" w:color="A7B1B5" w:themeColor="accent3" w:themeTint="99"/>
        </w:tcBorders>
      </w:tcPr>
    </w:tblStylePr>
    <w:tblStylePr w:type="swCell">
      <w:tblPr/>
      <w:tcPr>
        <w:tcBorders>
          <w:top w:val="single" w:sz="4" w:space="0" w:color="A7B1B5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  <w:insideV w:val="single" w:sz="4" w:space="0" w:color="5EC3E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  <w:tblStylePr w:type="neCell">
      <w:tblPr/>
      <w:tcPr>
        <w:tcBorders>
          <w:bottom w:val="single" w:sz="4" w:space="0" w:color="5EC3EB" w:themeColor="accent4" w:themeTint="99"/>
        </w:tcBorders>
      </w:tcPr>
    </w:tblStylePr>
    <w:tblStylePr w:type="nwCell">
      <w:tblPr/>
      <w:tcPr>
        <w:tcBorders>
          <w:bottom w:val="single" w:sz="4" w:space="0" w:color="5EC3EB" w:themeColor="accent4" w:themeTint="99"/>
        </w:tcBorders>
      </w:tcPr>
    </w:tblStylePr>
    <w:tblStylePr w:type="seCell">
      <w:tblPr/>
      <w:tcPr>
        <w:tcBorders>
          <w:top w:val="single" w:sz="4" w:space="0" w:color="5EC3EB" w:themeColor="accent4" w:themeTint="99"/>
        </w:tcBorders>
      </w:tcPr>
    </w:tblStylePr>
    <w:tblStylePr w:type="swCell">
      <w:tblPr/>
      <w:tcPr>
        <w:tcBorders>
          <w:top w:val="single" w:sz="4" w:space="0" w:color="5EC3EB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  <w:insideV w:val="single" w:sz="4" w:space="0" w:color="EE9A9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  <w:tblStylePr w:type="neCell">
      <w:tblPr/>
      <w:tcPr>
        <w:tcBorders>
          <w:bottom w:val="single" w:sz="4" w:space="0" w:color="EE9A94" w:themeColor="accent5" w:themeTint="99"/>
        </w:tcBorders>
      </w:tcPr>
    </w:tblStylePr>
    <w:tblStylePr w:type="nwCell">
      <w:tblPr/>
      <w:tcPr>
        <w:tcBorders>
          <w:bottom w:val="single" w:sz="4" w:space="0" w:color="EE9A94" w:themeColor="accent5" w:themeTint="99"/>
        </w:tcBorders>
      </w:tcPr>
    </w:tblStylePr>
    <w:tblStylePr w:type="seCell">
      <w:tblPr/>
      <w:tcPr>
        <w:tcBorders>
          <w:top w:val="single" w:sz="4" w:space="0" w:color="EE9A94" w:themeColor="accent5" w:themeTint="99"/>
        </w:tcBorders>
      </w:tcPr>
    </w:tblStylePr>
    <w:tblStylePr w:type="swCell">
      <w:tblPr/>
      <w:tcPr>
        <w:tcBorders>
          <w:top w:val="single" w:sz="4" w:space="0" w:color="EE9A9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  <w:insideV w:val="single" w:sz="4" w:space="0" w:color="A7D3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  <w:tblStylePr w:type="neCell">
      <w:tblPr/>
      <w:tcPr>
        <w:tcBorders>
          <w:bottom w:val="single" w:sz="4" w:space="0" w:color="A7D38C" w:themeColor="accent6" w:themeTint="99"/>
        </w:tcBorders>
      </w:tcPr>
    </w:tblStylePr>
    <w:tblStylePr w:type="nwCell">
      <w:tblPr/>
      <w:tcPr>
        <w:tcBorders>
          <w:bottom w:val="single" w:sz="4" w:space="0" w:color="A7D38C" w:themeColor="accent6" w:themeTint="99"/>
        </w:tcBorders>
      </w:tcPr>
    </w:tblStylePr>
    <w:tblStylePr w:type="seCell">
      <w:tblPr/>
      <w:tcPr>
        <w:tcBorders>
          <w:top w:val="single" w:sz="4" w:space="0" w:color="A7D38C" w:themeColor="accent6" w:themeTint="99"/>
        </w:tcBorders>
      </w:tcPr>
    </w:tblStylePr>
    <w:tblStylePr w:type="swCell">
      <w:tblPr/>
      <w:tcPr>
        <w:tcBorders>
          <w:top w:val="single" w:sz="4" w:space="0" w:color="A7D38C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7"/>
    <w:rsid w:val="00BF473C"/>
    <w:rPr>
      <w:rFonts w:asciiTheme="majorHAnsi" w:eastAsiaTheme="majorEastAsia" w:hAnsiTheme="majorHAnsi" w:cstheme="majorBidi"/>
      <w:color w:val="0B5748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8"/>
    <w:semiHidden/>
    <w:rsid w:val="00BF473C"/>
    <w:rPr>
      <w:rFonts w:asciiTheme="majorHAnsi" w:eastAsiaTheme="majorEastAsia" w:hAnsiTheme="majorHAnsi" w:cstheme="majorBidi"/>
      <w:color w:val="0B5748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2563"/>
    <w:rPr>
      <w:rFonts w:asciiTheme="majorHAnsi" w:eastAsiaTheme="majorEastAsia" w:hAnsiTheme="majorHAnsi" w:cstheme="majorBidi"/>
      <w:color w:val="0B564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2563"/>
    <w:rPr>
      <w:rFonts w:asciiTheme="majorHAnsi" w:eastAsiaTheme="majorEastAsia" w:hAnsiTheme="majorHAnsi" w:cstheme="majorBidi"/>
      <w:i/>
      <w:iCs/>
      <w:color w:val="11826C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2563"/>
    <w:rPr>
      <w:rFonts w:asciiTheme="majorHAnsi" w:eastAsiaTheme="majorEastAsia" w:hAnsiTheme="majorHAnsi" w:cstheme="majorBidi"/>
      <w:color w:val="11826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2563"/>
    <w:rPr>
      <w:rFonts w:asciiTheme="majorHAnsi" w:eastAsiaTheme="majorEastAsia" w:hAnsiTheme="majorHAnsi" w:cstheme="majorBidi"/>
      <w:color w:val="0B564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2563"/>
    <w:rPr>
      <w:rFonts w:asciiTheme="majorHAnsi" w:eastAsiaTheme="majorEastAsia" w:hAnsiTheme="majorHAnsi" w:cstheme="majorBidi"/>
      <w:i/>
      <w:iCs/>
      <w:color w:val="0B564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2563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2563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2C2563"/>
  </w:style>
  <w:style w:type="paragraph" w:styleId="HTMLAddress">
    <w:name w:val="HTML Address"/>
    <w:basedOn w:val="Normal"/>
    <w:link w:val="HTMLAddressChar"/>
    <w:uiPriority w:val="99"/>
    <w:semiHidden/>
    <w:unhideWhenUsed/>
    <w:rsid w:val="002C256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C256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2C256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C256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2C256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2C256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C2563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C2563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2C256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2C256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2C2563"/>
    <w:rPr>
      <w:i/>
      <w:iCs/>
    </w:rPr>
  </w:style>
  <w:style w:type="character" w:styleId="Hyperlink">
    <w:name w:val="Hyperlink"/>
    <w:basedOn w:val="DefaultParagraphFont"/>
    <w:uiPriority w:val="99"/>
    <w:unhideWhenUsed/>
    <w:rsid w:val="00CD5E29"/>
    <w:rPr>
      <w:color w:val="11698B" w:themeColor="accent4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C256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D5E29"/>
    <w:rPr>
      <w:i/>
      <w:iCs/>
      <w:color w:val="11826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D5E29"/>
    <w:pPr>
      <w:pBdr>
        <w:top w:val="single" w:sz="4" w:space="10" w:color="17AE92" w:themeColor="accent1"/>
        <w:bottom w:val="single" w:sz="4" w:space="10" w:color="17AE92" w:themeColor="accent1"/>
      </w:pBdr>
      <w:spacing w:before="360" w:after="360"/>
      <w:ind w:left="864" w:right="864"/>
      <w:jc w:val="center"/>
    </w:pPr>
    <w:rPr>
      <w:i/>
      <w:iCs/>
      <w:color w:val="11826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D5E29"/>
    <w:rPr>
      <w:i/>
      <w:iCs/>
      <w:color w:val="11826C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D5E29"/>
    <w:rPr>
      <w:b/>
      <w:bCs/>
      <w:caps w:val="0"/>
      <w:smallCaps/>
      <w:color w:val="11826C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17AE92" w:themeColor="accent1"/>
        <w:left w:val="single" w:sz="8" w:space="0" w:color="17AE92" w:themeColor="accent1"/>
        <w:bottom w:val="single" w:sz="8" w:space="0" w:color="17AE92" w:themeColor="accent1"/>
        <w:right w:val="single" w:sz="8" w:space="0" w:color="17AE92" w:themeColor="accent1"/>
        <w:insideH w:val="single" w:sz="8" w:space="0" w:color="17AE92" w:themeColor="accent1"/>
        <w:insideV w:val="single" w:sz="8" w:space="0" w:color="17AE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18" w:space="0" w:color="17AE92" w:themeColor="accent1"/>
          <w:right w:val="single" w:sz="8" w:space="0" w:color="17AE92" w:themeColor="accent1"/>
          <w:insideH w:val="nil"/>
          <w:insideV w:val="single" w:sz="8" w:space="0" w:color="17AE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  <w:insideH w:val="nil"/>
          <w:insideV w:val="single" w:sz="8" w:space="0" w:color="17AE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</w:tcPr>
    </w:tblStylePr>
    <w:tblStylePr w:type="band1Vert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  <w:shd w:val="clear" w:color="auto" w:fill="BAF6EA" w:themeFill="accent1" w:themeFillTint="3F"/>
      </w:tcPr>
    </w:tblStylePr>
    <w:tblStylePr w:type="band1Horz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  <w:insideV w:val="single" w:sz="8" w:space="0" w:color="17AE92" w:themeColor="accent1"/>
        </w:tcBorders>
        <w:shd w:val="clear" w:color="auto" w:fill="BAF6EA" w:themeFill="accent1" w:themeFillTint="3F"/>
      </w:tcPr>
    </w:tblStylePr>
    <w:tblStylePr w:type="band2Horz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  <w:insideV w:val="single" w:sz="8" w:space="0" w:color="17AE9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7A23F" w:themeColor="accent2"/>
        <w:left w:val="single" w:sz="8" w:space="0" w:color="F7A23F" w:themeColor="accent2"/>
        <w:bottom w:val="single" w:sz="8" w:space="0" w:color="F7A23F" w:themeColor="accent2"/>
        <w:right w:val="single" w:sz="8" w:space="0" w:color="F7A23F" w:themeColor="accent2"/>
        <w:insideH w:val="single" w:sz="8" w:space="0" w:color="F7A23F" w:themeColor="accent2"/>
        <w:insideV w:val="single" w:sz="8" w:space="0" w:color="F7A23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18" w:space="0" w:color="F7A23F" w:themeColor="accent2"/>
          <w:right w:val="single" w:sz="8" w:space="0" w:color="F7A23F" w:themeColor="accent2"/>
          <w:insideH w:val="nil"/>
          <w:insideV w:val="single" w:sz="8" w:space="0" w:color="F7A23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  <w:insideH w:val="nil"/>
          <w:insideV w:val="single" w:sz="8" w:space="0" w:color="F7A23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</w:tcPr>
    </w:tblStylePr>
    <w:tblStylePr w:type="band1Vert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  <w:shd w:val="clear" w:color="auto" w:fill="FDE7CF" w:themeFill="accent2" w:themeFillTint="3F"/>
      </w:tcPr>
    </w:tblStylePr>
    <w:tblStylePr w:type="band1Horz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  <w:insideV w:val="single" w:sz="8" w:space="0" w:color="F7A23F" w:themeColor="accent2"/>
        </w:tcBorders>
        <w:shd w:val="clear" w:color="auto" w:fill="FDE7CF" w:themeFill="accent2" w:themeFillTint="3F"/>
      </w:tcPr>
    </w:tblStylePr>
    <w:tblStylePr w:type="band2Horz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  <w:insideV w:val="single" w:sz="8" w:space="0" w:color="F7A23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6F7E84" w:themeColor="accent3"/>
        <w:left w:val="single" w:sz="8" w:space="0" w:color="6F7E84" w:themeColor="accent3"/>
        <w:bottom w:val="single" w:sz="8" w:space="0" w:color="6F7E84" w:themeColor="accent3"/>
        <w:right w:val="single" w:sz="8" w:space="0" w:color="6F7E84" w:themeColor="accent3"/>
        <w:insideH w:val="single" w:sz="8" w:space="0" w:color="6F7E84" w:themeColor="accent3"/>
        <w:insideV w:val="single" w:sz="8" w:space="0" w:color="6F7E8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18" w:space="0" w:color="6F7E84" w:themeColor="accent3"/>
          <w:right w:val="single" w:sz="8" w:space="0" w:color="6F7E84" w:themeColor="accent3"/>
          <w:insideH w:val="nil"/>
          <w:insideV w:val="single" w:sz="8" w:space="0" w:color="6F7E8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  <w:insideH w:val="nil"/>
          <w:insideV w:val="single" w:sz="8" w:space="0" w:color="6F7E8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</w:tcPr>
    </w:tblStylePr>
    <w:tblStylePr w:type="band1Vert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  <w:shd w:val="clear" w:color="auto" w:fill="DBDFE1" w:themeFill="accent3" w:themeFillTint="3F"/>
      </w:tcPr>
    </w:tblStylePr>
    <w:tblStylePr w:type="band1Horz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  <w:insideV w:val="single" w:sz="8" w:space="0" w:color="6F7E84" w:themeColor="accent3"/>
        </w:tcBorders>
        <w:shd w:val="clear" w:color="auto" w:fill="DBDFE1" w:themeFill="accent3" w:themeFillTint="3F"/>
      </w:tcPr>
    </w:tblStylePr>
    <w:tblStylePr w:type="band2Horz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  <w:insideV w:val="single" w:sz="8" w:space="0" w:color="6F7E84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178DBB" w:themeColor="accent4"/>
        <w:left w:val="single" w:sz="8" w:space="0" w:color="178DBB" w:themeColor="accent4"/>
        <w:bottom w:val="single" w:sz="8" w:space="0" w:color="178DBB" w:themeColor="accent4"/>
        <w:right w:val="single" w:sz="8" w:space="0" w:color="178DBB" w:themeColor="accent4"/>
        <w:insideH w:val="single" w:sz="8" w:space="0" w:color="178DBB" w:themeColor="accent4"/>
        <w:insideV w:val="single" w:sz="8" w:space="0" w:color="178DBB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18" w:space="0" w:color="178DBB" w:themeColor="accent4"/>
          <w:right w:val="single" w:sz="8" w:space="0" w:color="178DBB" w:themeColor="accent4"/>
          <w:insideH w:val="nil"/>
          <w:insideV w:val="single" w:sz="8" w:space="0" w:color="178DBB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  <w:insideH w:val="nil"/>
          <w:insideV w:val="single" w:sz="8" w:space="0" w:color="178DBB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</w:tcPr>
    </w:tblStylePr>
    <w:tblStylePr w:type="band1Vert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  <w:shd w:val="clear" w:color="auto" w:fill="BCE6F7" w:themeFill="accent4" w:themeFillTint="3F"/>
      </w:tcPr>
    </w:tblStylePr>
    <w:tblStylePr w:type="band1Horz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  <w:insideV w:val="single" w:sz="8" w:space="0" w:color="178DBB" w:themeColor="accent4"/>
        </w:tcBorders>
        <w:shd w:val="clear" w:color="auto" w:fill="BCE6F7" w:themeFill="accent4" w:themeFillTint="3F"/>
      </w:tcPr>
    </w:tblStylePr>
    <w:tblStylePr w:type="band2Horz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  <w:insideV w:val="single" w:sz="8" w:space="0" w:color="178DBB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E3584E" w:themeColor="accent5"/>
        <w:left w:val="single" w:sz="8" w:space="0" w:color="E3584E" w:themeColor="accent5"/>
        <w:bottom w:val="single" w:sz="8" w:space="0" w:color="E3584E" w:themeColor="accent5"/>
        <w:right w:val="single" w:sz="8" w:space="0" w:color="E3584E" w:themeColor="accent5"/>
        <w:insideH w:val="single" w:sz="8" w:space="0" w:color="E3584E" w:themeColor="accent5"/>
        <w:insideV w:val="single" w:sz="8" w:space="0" w:color="E3584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18" w:space="0" w:color="E3584E" w:themeColor="accent5"/>
          <w:right w:val="single" w:sz="8" w:space="0" w:color="E3584E" w:themeColor="accent5"/>
          <w:insideH w:val="nil"/>
          <w:insideV w:val="single" w:sz="8" w:space="0" w:color="E3584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  <w:insideH w:val="nil"/>
          <w:insideV w:val="single" w:sz="8" w:space="0" w:color="E3584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</w:tcPr>
    </w:tblStylePr>
    <w:tblStylePr w:type="band1Vert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  <w:shd w:val="clear" w:color="auto" w:fill="F8D5D3" w:themeFill="accent5" w:themeFillTint="3F"/>
      </w:tcPr>
    </w:tblStylePr>
    <w:tblStylePr w:type="band1Horz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  <w:insideV w:val="single" w:sz="8" w:space="0" w:color="E3584E" w:themeColor="accent5"/>
        </w:tcBorders>
        <w:shd w:val="clear" w:color="auto" w:fill="F8D5D3" w:themeFill="accent5" w:themeFillTint="3F"/>
      </w:tcPr>
    </w:tblStylePr>
    <w:tblStylePr w:type="band2Horz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  <w:insideV w:val="single" w:sz="8" w:space="0" w:color="E3584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6FB344" w:themeColor="accent6"/>
        <w:left w:val="single" w:sz="8" w:space="0" w:color="6FB344" w:themeColor="accent6"/>
        <w:bottom w:val="single" w:sz="8" w:space="0" w:color="6FB344" w:themeColor="accent6"/>
        <w:right w:val="single" w:sz="8" w:space="0" w:color="6FB344" w:themeColor="accent6"/>
        <w:insideH w:val="single" w:sz="8" w:space="0" w:color="6FB344" w:themeColor="accent6"/>
        <w:insideV w:val="single" w:sz="8" w:space="0" w:color="6FB34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18" w:space="0" w:color="6FB344" w:themeColor="accent6"/>
          <w:right w:val="single" w:sz="8" w:space="0" w:color="6FB344" w:themeColor="accent6"/>
          <w:insideH w:val="nil"/>
          <w:insideV w:val="single" w:sz="8" w:space="0" w:color="6FB34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  <w:insideH w:val="nil"/>
          <w:insideV w:val="single" w:sz="8" w:space="0" w:color="6FB34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</w:tcPr>
    </w:tblStylePr>
    <w:tblStylePr w:type="band1Vert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  <w:shd w:val="clear" w:color="auto" w:fill="DBEDCF" w:themeFill="accent6" w:themeFillTint="3F"/>
      </w:tcPr>
    </w:tblStylePr>
    <w:tblStylePr w:type="band1Horz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  <w:insideV w:val="single" w:sz="8" w:space="0" w:color="6FB344" w:themeColor="accent6"/>
        </w:tcBorders>
        <w:shd w:val="clear" w:color="auto" w:fill="DBEDCF" w:themeFill="accent6" w:themeFillTint="3F"/>
      </w:tcPr>
    </w:tblStylePr>
    <w:tblStylePr w:type="band2Horz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  <w:insideV w:val="single" w:sz="8" w:space="0" w:color="6FB344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17AE92" w:themeColor="accent1"/>
        <w:left w:val="single" w:sz="8" w:space="0" w:color="17AE92" w:themeColor="accent1"/>
        <w:bottom w:val="single" w:sz="8" w:space="0" w:color="17AE92" w:themeColor="accent1"/>
        <w:right w:val="single" w:sz="8" w:space="0" w:color="17AE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7AE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</w:tcPr>
    </w:tblStylePr>
    <w:tblStylePr w:type="band1Horz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7A23F" w:themeColor="accent2"/>
        <w:left w:val="single" w:sz="8" w:space="0" w:color="F7A23F" w:themeColor="accent2"/>
        <w:bottom w:val="single" w:sz="8" w:space="0" w:color="F7A23F" w:themeColor="accent2"/>
        <w:right w:val="single" w:sz="8" w:space="0" w:color="F7A23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A23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</w:tcPr>
    </w:tblStylePr>
    <w:tblStylePr w:type="band1Horz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6F7E84" w:themeColor="accent3"/>
        <w:left w:val="single" w:sz="8" w:space="0" w:color="6F7E84" w:themeColor="accent3"/>
        <w:bottom w:val="single" w:sz="8" w:space="0" w:color="6F7E84" w:themeColor="accent3"/>
        <w:right w:val="single" w:sz="8" w:space="0" w:color="6F7E8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7E8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</w:tcPr>
    </w:tblStylePr>
    <w:tblStylePr w:type="band1Horz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178DBB" w:themeColor="accent4"/>
        <w:left w:val="single" w:sz="8" w:space="0" w:color="178DBB" w:themeColor="accent4"/>
        <w:bottom w:val="single" w:sz="8" w:space="0" w:color="178DBB" w:themeColor="accent4"/>
        <w:right w:val="single" w:sz="8" w:space="0" w:color="178DBB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78DB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</w:tcPr>
    </w:tblStylePr>
    <w:tblStylePr w:type="band1Horz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E3584E" w:themeColor="accent5"/>
        <w:left w:val="single" w:sz="8" w:space="0" w:color="E3584E" w:themeColor="accent5"/>
        <w:bottom w:val="single" w:sz="8" w:space="0" w:color="E3584E" w:themeColor="accent5"/>
        <w:right w:val="single" w:sz="8" w:space="0" w:color="E3584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584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</w:tcPr>
    </w:tblStylePr>
    <w:tblStylePr w:type="band1Horz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6FB344" w:themeColor="accent6"/>
        <w:left w:val="single" w:sz="8" w:space="0" w:color="6FB344" w:themeColor="accent6"/>
        <w:bottom w:val="single" w:sz="8" w:space="0" w:color="6FB344" w:themeColor="accent6"/>
        <w:right w:val="single" w:sz="8" w:space="0" w:color="6FB34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B3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</w:tcPr>
    </w:tblStylePr>
    <w:tblStylePr w:type="band1Horz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2C256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  <w:tblBorders>
        <w:top w:val="single" w:sz="8" w:space="0" w:color="17AE92" w:themeColor="accent1"/>
        <w:bottom w:val="single" w:sz="8" w:space="0" w:color="17AE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AE92" w:themeColor="accent1"/>
          <w:left w:val="nil"/>
          <w:bottom w:val="single" w:sz="8" w:space="0" w:color="17AE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AE92" w:themeColor="accent1"/>
          <w:left w:val="nil"/>
          <w:bottom w:val="single" w:sz="8" w:space="0" w:color="17AE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F6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F6E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  <w:tblBorders>
        <w:top w:val="single" w:sz="8" w:space="0" w:color="F7A23F" w:themeColor="accent2"/>
        <w:bottom w:val="single" w:sz="8" w:space="0" w:color="F7A23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A23F" w:themeColor="accent2"/>
          <w:left w:val="nil"/>
          <w:bottom w:val="single" w:sz="8" w:space="0" w:color="F7A23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A23F" w:themeColor="accent2"/>
          <w:left w:val="nil"/>
          <w:bottom w:val="single" w:sz="8" w:space="0" w:color="F7A23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  <w:tblBorders>
        <w:top w:val="single" w:sz="8" w:space="0" w:color="6F7E84" w:themeColor="accent3"/>
        <w:bottom w:val="single" w:sz="8" w:space="0" w:color="6F7E8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7E84" w:themeColor="accent3"/>
          <w:left w:val="nil"/>
          <w:bottom w:val="single" w:sz="8" w:space="0" w:color="6F7E8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7E84" w:themeColor="accent3"/>
          <w:left w:val="nil"/>
          <w:bottom w:val="single" w:sz="8" w:space="0" w:color="6F7E8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FE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FE1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  <w:tblBorders>
        <w:top w:val="single" w:sz="8" w:space="0" w:color="178DBB" w:themeColor="accent4"/>
        <w:bottom w:val="single" w:sz="8" w:space="0" w:color="178DBB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8DBB" w:themeColor="accent4"/>
          <w:left w:val="nil"/>
          <w:bottom w:val="single" w:sz="8" w:space="0" w:color="178DB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8DBB" w:themeColor="accent4"/>
          <w:left w:val="nil"/>
          <w:bottom w:val="single" w:sz="8" w:space="0" w:color="178DB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6F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6F7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  <w:tblBorders>
        <w:top w:val="single" w:sz="8" w:space="0" w:color="E3584E" w:themeColor="accent5"/>
        <w:bottom w:val="single" w:sz="8" w:space="0" w:color="E3584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584E" w:themeColor="accent5"/>
          <w:left w:val="nil"/>
          <w:bottom w:val="single" w:sz="8" w:space="0" w:color="E3584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584E" w:themeColor="accent5"/>
          <w:left w:val="nil"/>
          <w:bottom w:val="single" w:sz="8" w:space="0" w:color="E3584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5D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  <w:tblBorders>
        <w:top w:val="single" w:sz="8" w:space="0" w:color="6FB344" w:themeColor="accent6"/>
        <w:bottom w:val="single" w:sz="8" w:space="0" w:color="6FB34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B344" w:themeColor="accent6"/>
          <w:left w:val="nil"/>
          <w:bottom w:val="single" w:sz="8" w:space="0" w:color="6FB34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B344" w:themeColor="accent6"/>
          <w:left w:val="nil"/>
          <w:bottom w:val="single" w:sz="8" w:space="0" w:color="6FB34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D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DC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2C2563"/>
  </w:style>
  <w:style w:type="paragraph" w:styleId="List">
    <w:name w:val="List"/>
    <w:basedOn w:val="Normal"/>
    <w:uiPriority w:val="99"/>
    <w:semiHidden/>
    <w:unhideWhenUsed/>
    <w:rsid w:val="002C256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C256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C256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C256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C256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2C256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C256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C256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C256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C256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C256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C256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C256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C256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C256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2C256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C256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C256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C256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C2563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2C256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E9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E9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C78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C78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B1B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B1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EC3E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EC3E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9A9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9A9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D3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D3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ListTable2">
    <w:name w:val="List Table 2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8E9CD" w:themeColor="accent1" w:themeTint="99"/>
        <w:bottom w:val="single" w:sz="4" w:space="0" w:color="58E9CD" w:themeColor="accent1" w:themeTint="99"/>
        <w:insideH w:val="single" w:sz="4" w:space="0" w:color="58E9C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AC78B" w:themeColor="accent2" w:themeTint="99"/>
        <w:bottom w:val="single" w:sz="4" w:space="0" w:color="FAC78B" w:themeColor="accent2" w:themeTint="99"/>
        <w:insideH w:val="single" w:sz="4" w:space="0" w:color="FAC78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B1B5" w:themeColor="accent3" w:themeTint="99"/>
        <w:bottom w:val="single" w:sz="4" w:space="0" w:color="A7B1B5" w:themeColor="accent3" w:themeTint="99"/>
        <w:insideH w:val="single" w:sz="4" w:space="0" w:color="A7B1B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EC3EB" w:themeColor="accent4" w:themeTint="99"/>
        <w:bottom w:val="single" w:sz="4" w:space="0" w:color="5EC3EB" w:themeColor="accent4" w:themeTint="99"/>
        <w:insideH w:val="single" w:sz="4" w:space="0" w:color="5EC3E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E9A94" w:themeColor="accent5" w:themeTint="99"/>
        <w:bottom w:val="single" w:sz="4" w:space="0" w:color="EE9A94" w:themeColor="accent5" w:themeTint="99"/>
        <w:insideH w:val="single" w:sz="4" w:space="0" w:color="EE9A9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D38C" w:themeColor="accent6" w:themeTint="99"/>
        <w:bottom w:val="single" w:sz="4" w:space="0" w:color="A7D38C" w:themeColor="accent6" w:themeTint="99"/>
        <w:insideH w:val="single" w:sz="4" w:space="0" w:color="A7D3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ListTable3">
    <w:name w:val="List Table 3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17AE92" w:themeColor="accent1"/>
        <w:left w:val="single" w:sz="4" w:space="0" w:color="17AE92" w:themeColor="accent1"/>
        <w:bottom w:val="single" w:sz="4" w:space="0" w:color="17AE92" w:themeColor="accent1"/>
        <w:right w:val="single" w:sz="4" w:space="0" w:color="17AE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7AE92" w:themeFill="accent1"/>
      </w:tcPr>
    </w:tblStylePr>
    <w:tblStylePr w:type="lastRow">
      <w:rPr>
        <w:b/>
        <w:bCs/>
      </w:rPr>
      <w:tblPr/>
      <w:tcPr>
        <w:tcBorders>
          <w:top w:val="double" w:sz="4" w:space="0" w:color="17AE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7AE92" w:themeColor="accent1"/>
          <w:right w:val="single" w:sz="4" w:space="0" w:color="17AE92" w:themeColor="accent1"/>
        </w:tcBorders>
      </w:tcPr>
    </w:tblStylePr>
    <w:tblStylePr w:type="band1Horz">
      <w:tblPr/>
      <w:tcPr>
        <w:tcBorders>
          <w:top w:val="single" w:sz="4" w:space="0" w:color="17AE92" w:themeColor="accent1"/>
          <w:bottom w:val="single" w:sz="4" w:space="0" w:color="17AE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7AE92" w:themeColor="accent1"/>
          <w:left w:val="nil"/>
        </w:tcBorders>
      </w:tcPr>
    </w:tblStylePr>
    <w:tblStylePr w:type="swCell">
      <w:tblPr/>
      <w:tcPr>
        <w:tcBorders>
          <w:top w:val="double" w:sz="4" w:space="0" w:color="17AE9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7A23F" w:themeColor="accent2"/>
        <w:left w:val="single" w:sz="4" w:space="0" w:color="F7A23F" w:themeColor="accent2"/>
        <w:bottom w:val="single" w:sz="4" w:space="0" w:color="F7A23F" w:themeColor="accent2"/>
        <w:right w:val="single" w:sz="4" w:space="0" w:color="F7A23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A23F" w:themeFill="accent2"/>
      </w:tcPr>
    </w:tblStylePr>
    <w:tblStylePr w:type="lastRow">
      <w:rPr>
        <w:b/>
        <w:bCs/>
      </w:rPr>
      <w:tblPr/>
      <w:tcPr>
        <w:tcBorders>
          <w:top w:val="double" w:sz="4" w:space="0" w:color="F7A23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A23F" w:themeColor="accent2"/>
          <w:right w:val="single" w:sz="4" w:space="0" w:color="F7A23F" w:themeColor="accent2"/>
        </w:tcBorders>
      </w:tcPr>
    </w:tblStylePr>
    <w:tblStylePr w:type="band1Horz">
      <w:tblPr/>
      <w:tcPr>
        <w:tcBorders>
          <w:top w:val="single" w:sz="4" w:space="0" w:color="F7A23F" w:themeColor="accent2"/>
          <w:bottom w:val="single" w:sz="4" w:space="0" w:color="F7A23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A23F" w:themeColor="accent2"/>
          <w:left w:val="nil"/>
        </w:tcBorders>
      </w:tcPr>
    </w:tblStylePr>
    <w:tblStylePr w:type="swCell">
      <w:tblPr/>
      <w:tcPr>
        <w:tcBorders>
          <w:top w:val="double" w:sz="4" w:space="0" w:color="F7A23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F7E84" w:themeColor="accent3"/>
        <w:left w:val="single" w:sz="4" w:space="0" w:color="6F7E84" w:themeColor="accent3"/>
        <w:bottom w:val="single" w:sz="4" w:space="0" w:color="6F7E84" w:themeColor="accent3"/>
        <w:right w:val="single" w:sz="4" w:space="0" w:color="6F7E8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7E84" w:themeFill="accent3"/>
      </w:tcPr>
    </w:tblStylePr>
    <w:tblStylePr w:type="lastRow">
      <w:rPr>
        <w:b/>
        <w:bCs/>
      </w:rPr>
      <w:tblPr/>
      <w:tcPr>
        <w:tcBorders>
          <w:top w:val="double" w:sz="4" w:space="0" w:color="6F7E8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7E84" w:themeColor="accent3"/>
          <w:right w:val="single" w:sz="4" w:space="0" w:color="6F7E84" w:themeColor="accent3"/>
        </w:tcBorders>
      </w:tcPr>
    </w:tblStylePr>
    <w:tblStylePr w:type="band1Horz">
      <w:tblPr/>
      <w:tcPr>
        <w:tcBorders>
          <w:top w:val="single" w:sz="4" w:space="0" w:color="6F7E84" w:themeColor="accent3"/>
          <w:bottom w:val="single" w:sz="4" w:space="0" w:color="6F7E8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7E84" w:themeColor="accent3"/>
          <w:left w:val="nil"/>
        </w:tcBorders>
      </w:tcPr>
    </w:tblStylePr>
    <w:tblStylePr w:type="swCell">
      <w:tblPr/>
      <w:tcPr>
        <w:tcBorders>
          <w:top w:val="double" w:sz="4" w:space="0" w:color="6F7E84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178DBB" w:themeColor="accent4"/>
        <w:left w:val="single" w:sz="4" w:space="0" w:color="178DBB" w:themeColor="accent4"/>
        <w:bottom w:val="single" w:sz="4" w:space="0" w:color="178DBB" w:themeColor="accent4"/>
        <w:right w:val="single" w:sz="4" w:space="0" w:color="178DBB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78DBB" w:themeFill="accent4"/>
      </w:tcPr>
    </w:tblStylePr>
    <w:tblStylePr w:type="lastRow">
      <w:rPr>
        <w:b/>
        <w:bCs/>
      </w:rPr>
      <w:tblPr/>
      <w:tcPr>
        <w:tcBorders>
          <w:top w:val="double" w:sz="4" w:space="0" w:color="178DBB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78DBB" w:themeColor="accent4"/>
          <w:right w:val="single" w:sz="4" w:space="0" w:color="178DBB" w:themeColor="accent4"/>
        </w:tcBorders>
      </w:tcPr>
    </w:tblStylePr>
    <w:tblStylePr w:type="band1Horz">
      <w:tblPr/>
      <w:tcPr>
        <w:tcBorders>
          <w:top w:val="single" w:sz="4" w:space="0" w:color="178DBB" w:themeColor="accent4"/>
          <w:bottom w:val="single" w:sz="4" w:space="0" w:color="178DBB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78DBB" w:themeColor="accent4"/>
          <w:left w:val="nil"/>
        </w:tcBorders>
      </w:tcPr>
    </w:tblStylePr>
    <w:tblStylePr w:type="swCell">
      <w:tblPr/>
      <w:tcPr>
        <w:tcBorders>
          <w:top w:val="double" w:sz="4" w:space="0" w:color="178DBB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3584E" w:themeColor="accent5"/>
        <w:left w:val="single" w:sz="4" w:space="0" w:color="E3584E" w:themeColor="accent5"/>
        <w:bottom w:val="single" w:sz="4" w:space="0" w:color="E3584E" w:themeColor="accent5"/>
        <w:right w:val="single" w:sz="4" w:space="0" w:color="E3584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584E" w:themeFill="accent5"/>
      </w:tcPr>
    </w:tblStylePr>
    <w:tblStylePr w:type="lastRow">
      <w:rPr>
        <w:b/>
        <w:bCs/>
      </w:rPr>
      <w:tblPr/>
      <w:tcPr>
        <w:tcBorders>
          <w:top w:val="double" w:sz="4" w:space="0" w:color="E3584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584E" w:themeColor="accent5"/>
          <w:right w:val="single" w:sz="4" w:space="0" w:color="E3584E" w:themeColor="accent5"/>
        </w:tcBorders>
      </w:tcPr>
    </w:tblStylePr>
    <w:tblStylePr w:type="band1Horz">
      <w:tblPr/>
      <w:tcPr>
        <w:tcBorders>
          <w:top w:val="single" w:sz="4" w:space="0" w:color="E3584E" w:themeColor="accent5"/>
          <w:bottom w:val="single" w:sz="4" w:space="0" w:color="E3584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584E" w:themeColor="accent5"/>
          <w:left w:val="nil"/>
        </w:tcBorders>
      </w:tcPr>
    </w:tblStylePr>
    <w:tblStylePr w:type="swCell">
      <w:tblPr/>
      <w:tcPr>
        <w:tcBorders>
          <w:top w:val="double" w:sz="4" w:space="0" w:color="E3584E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FB344" w:themeColor="accent6"/>
        <w:left w:val="single" w:sz="4" w:space="0" w:color="6FB344" w:themeColor="accent6"/>
        <w:bottom w:val="single" w:sz="4" w:space="0" w:color="6FB344" w:themeColor="accent6"/>
        <w:right w:val="single" w:sz="4" w:space="0" w:color="6FB34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B344" w:themeFill="accent6"/>
      </w:tcPr>
    </w:tblStylePr>
    <w:tblStylePr w:type="lastRow">
      <w:rPr>
        <w:b/>
        <w:bCs/>
      </w:rPr>
      <w:tblPr/>
      <w:tcPr>
        <w:tcBorders>
          <w:top w:val="double" w:sz="4" w:space="0" w:color="6FB34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B344" w:themeColor="accent6"/>
          <w:right w:val="single" w:sz="4" w:space="0" w:color="6FB344" w:themeColor="accent6"/>
        </w:tcBorders>
      </w:tcPr>
    </w:tblStylePr>
    <w:tblStylePr w:type="band1Horz">
      <w:tblPr/>
      <w:tcPr>
        <w:tcBorders>
          <w:top w:val="single" w:sz="4" w:space="0" w:color="6FB344" w:themeColor="accent6"/>
          <w:bottom w:val="single" w:sz="4" w:space="0" w:color="6FB34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B344" w:themeColor="accent6"/>
          <w:left w:val="nil"/>
        </w:tcBorders>
      </w:tcPr>
    </w:tblStylePr>
    <w:tblStylePr w:type="swCell">
      <w:tblPr/>
      <w:tcPr>
        <w:tcBorders>
          <w:top w:val="double" w:sz="4" w:space="0" w:color="6FB344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AE92" w:themeColor="accent1"/>
          <w:left w:val="single" w:sz="4" w:space="0" w:color="17AE92" w:themeColor="accent1"/>
          <w:bottom w:val="single" w:sz="4" w:space="0" w:color="17AE92" w:themeColor="accent1"/>
          <w:right w:val="single" w:sz="4" w:space="0" w:color="17AE92" w:themeColor="accent1"/>
          <w:insideH w:val="nil"/>
        </w:tcBorders>
        <w:shd w:val="clear" w:color="auto" w:fill="17AE92" w:themeFill="accent1"/>
      </w:tcPr>
    </w:tblStylePr>
    <w:tblStylePr w:type="lastRow">
      <w:rPr>
        <w:b/>
        <w:bCs/>
      </w:rPr>
      <w:tblPr/>
      <w:tcPr>
        <w:tcBorders>
          <w:top w:val="double" w:sz="4" w:space="0" w:color="58E9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A23F" w:themeColor="accent2"/>
          <w:left w:val="single" w:sz="4" w:space="0" w:color="F7A23F" w:themeColor="accent2"/>
          <w:bottom w:val="single" w:sz="4" w:space="0" w:color="F7A23F" w:themeColor="accent2"/>
          <w:right w:val="single" w:sz="4" w:space="0" w:color="F7A23F" w:themeColor="accent2"/>
          <w:insideH w:val="nil"/>
        </w:tcBorders>
        <w:shd w:val="clear" w:color="auto" w:fill="F7A23F" w:themeFill="accent2"/>
      </w:tcPr>
    </w:tblStylePr>
    <w:tblStylePr w:type="lastRow">
      <w:rPr>
        <w:b/>
        <w:bCs/>
      </w:rPr>
      <w:tblPr/>
      <w:tcPr>
        <w:tcBorders>
          <w:top w:val="double" w:sz="4" w:space="0" w:color="FAC78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7E84" w:themeColor="accent3"/>
          <w:left w:val="single" w:sz="4" w:space="0" w:color="6F7E84" w:themeColor="accent3"/>
          <w:bottom w:val="single" w:sz="4" w:space="0" w:color="6F7E84" w:themeColor="accent3"/>
          <w:right w:val="single" w:sz="4" w:space="0" w:color="6F7E84" w:themeColor="accent3"/>
          <w:insideH w:val="nil"/>
        </w:tcBorders>
        <w:shd w:val="clear" w:color="auto" w:fill="6F7E84" w:themeFill="accent3"/>
      </w:tcPr>
    </w:tblStylePr>
    <w:tblStylePr w:type="lastRow">
      <w:rPr>
        <w:b/>
        <w:bCs/>
      </w:rPr>
      <w:tblPr/>
      <w:tcPr>
        <w:tcBorders>
          <w:top w:val="double" w:sz="4" w:space="0" w:color="A7B1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8DBB" w:themeColor="accent4"/>
          <w:left w:val="single" w:sz="4" w:space="0" w:color="178DBB" w:themeColor="accent4"/>
          <w:bottom w:val="single" w:sz="4" w:space="0" w:color="178DBB" w:themeColor="accent4"/>
          <w:right w:val="single" w:sz="4" w:space="0" w:color="178DBB" w:themeColor="accent4"/>
          <w:insideH w:val="nil"/>
        </w:tcBorders>
        <w:shd w:val="clear" w:color="auto" w:fill="178DBB" w:themeFill="accent4"/>
      </w:tcPr>
    </w:tblStylePr>
    <w:tblStylePr w:type="lastRow">
      <w:rPr>
        <w:b/>
        <w:bCs/>
      </w:rPr>
      <w:tblPr/>
      <w:tcPr>
        <w:tcBorders>
          <w:top w:val="double" w:sz="4" w:space="0" w:color="5EC3E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584E" w:themeColor="accent5"/>
          <w:left w:val="single" w:sz="4" w:space="0" w:color="E3584E" w:themeColor="accent5"/>
          <w:bottom w:val="single" w:sz="4" w:space="0" w:color="E3584E" w:themeColor="accent5"/>
          <w:right w:val="single" w:sz="4" w:space="0" w:color="E3584E" w:themeColor="accent5"/>
          <w:insideH w:val="nil"/>
        </w:tcBorders>
        <w:shd w:val="clear" w:color="auto" w:fill="E3584E" w:themeFill="accent5"/>
      </w:tcPr>
    </w:tblStylePr>
    <w:tblStylePr w:type="lastRow">
      <w:rPr>
        <w:b/>
        <w:bCs/>
      </w:rPr>
      <w:tblPr/>
      <w:tcPr>
        <w:tcBorders>
          <w:top w:val="double" w:sz="4" w:space="0" w:color="EE9A9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B344" w:themeColor="accent6"/>
          <w:left w:val="single" w:sz="4" w:space="0" w:color="6FB344" w:themeColor="accent6"/>
          <w:bottom w:val="single" w:sz="4" w:space="0" w:color="6FB344" w:themeColor="accent6"/>
          <w:right w:val="single" w:sz="4" w:space="0" w:color="6FB344" w:themeColor="accent6"/>
          <w:insideH w:val="nil"/>
        </w:tcBorders>
        <w:shd w:val="clear" w:color="auto" w:fill="6FB344" w:themeFill="accent6"/>
      </w:tcPr>
    </w:tblStylePr>
    <w:tblStylePr w:type="lastRow">
      <w:rPr>
        <w:b/>
        <w:bCs/>
      </w:rPr>
      <w:tblPr/>
      <w:tcPr>
        <w:tcBorders>
          <w:top w:val="double" w:sz="4" w:space="0" w:color="A7D3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7AE92" w:themeColor="accent1"/>
        <w:left w:val="single" w:sz="24" w:space="0" w:color="17AE92" w:themeColor="accent1"/>
        <w:bottom w:val="single" w:sz="24" w:space="0" w:color="17AE92" w:themeColor="accent1"/>
        <w:right w:val="single" w:sz="24" w:space="0" w:color="17AE92" w:themeColor="accent1"/>
      </w:tblBorders>
    </w:tblPr>
    <w:tcPr>
      <w:shd w:val="clear" w:color="auto" w:fill="17AE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A23F" w:themeColor="accent2"/>
        <w:left w:val="single" w:sz="24" w:space="0" w:color="F7A23F" w:themeColor="accent2"/>
        <w:bottom w:val="single" w:sz="24" w:space="0" w:color="F7A23F" w:themeColor="accent2"/>
        <w:right w:val="single" w:sz="24" w:space="0" w:color="F7A23F" w:themeColor="accent2"/>
      </w:tblBorders>
    </w:tblPr>
    <w:tcPr>
      <w:shd w:val="clear" w:color="auto" w:fill="F7A23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F7E84" w:themeColor="accent3"/>
        <w:left w:val="single" w:sz="24" w:space="0" w:color="6F7E84" w:themeColor="accent3"/>
        <w:bottom w:val="single" w:sz="24" w:space="0" w:color="6F7E84" w:themeColor="accent3"/>
        <w:right w:val="single" w:sz="24" w:space="0" w:color="6F7E84" w:themeColor="accent3"/>
      </w:tblBorders>
    </w:tblPr>
    <w:tcPr>
      <w:shd w:val="clear" w:color="auto" w:fill="6F7E8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78DBB" w:themeColor="accent4"/>
        <w:left w:val="single" w:sz="24" w:space="0" w:color="178DBB" w:themeColor="accent4"/>
        <w:bottom w:val="single" w:sz="24" w:space="0" w:color="178DBB" w:themeColor="accent4"/>
        <w:right w:val="single" w:sz="24" w:space="0" w:color="178DBB" w:themeColor="accent4"/>
      </w:tblBorders>
    </w:tblPr>
    <w:tcPr>
      <w:shd w:val="clear" w:color="auto" w:fill="178DBB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584E" w:themeColor="accent5"/>
        <w:left w:val="single" w:sz="24" w:space="0" w:color="E3584E" w:themeColor="accent5"/>
        <w:bottom w:val="single" w:sz="24" w:space="0" w:color="E3584E" w:themeColor="accent5"/>
        <w:right w:val="single" w:sz="24" w:space="0" w:color="E3584E" w:themeColor="accent5"/>
      </w:tblBorders>
    </w:tblPr>
    <w:tcPr>
      <w:shd w:val="clear" w:color="auto" w:fill="E3584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FB344" w:themeColor="accent6"/>
        <w:left w:val="single" w:sz="24" w:space="0" w:color="6FB344" w:themeColor="accent6"/>
        <w:bottom w:val="single" w:sz="24" w:space="0" w:color="6FB344" w:themeColor="accent6"/>
        <w:right w:val="single" w:sz="24" w:space="0" w:color="6FB344" w:themeColor="accent6"/>
      </w:tblBorders>
    </w:tblPr>
    <w:tcPr>
      <w:shd w:val="clear" w:color="auto" w:fill="6FB34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  <w:tblBorders>
        <w:top w:val="single" w:sz="4" w:space="0" w:color="17AE92" w:themeColor="accent1"/>
        <w:bottom w:val="single" w:sz="4" w:space="0" w:color="17AE9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7AE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7AE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  <w:tblBorders>
        <w:top w:val="single" w:sz="4" w:space="0" w:color="F7A23F" w:themeColor="accent2"/>
        <w:bottom w:val="single" w:sz="4" w:space="0" w:color="F7A23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7A23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7A2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  <w:tblBorders>
        <w:top w:val="single" w:sz="4" w:space="0" w:color="6F7E84" w:themeColor="accent3"/>
        <w:bottom w:val="single" w:sz="4" w:space="0" w:color="6F7E8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F7E8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F7E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  <w:tblBorders>
        <w:top w:val="single" w:sz="4" w:space="0" w:color="178DBB" w:themeColor="accent4"/>
        <w:bottom w:val="single" w:sz="4" w:space="0" w:color="178DBB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178DBB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178D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  <w:tblBorders>
        <w:top w:val="single" w:sz="4" w:space="0" w:color="E3584E" w:themeColor="accent5"/>
        <w:bottom w:val="single" w:sz="4" w:space="0" w:color="E3584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3584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3584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  <w:tblBorders>
        <w:top w:val="single" w:sz="4" w:space="0" w:color="6FB344" w:themeColor="accent6"/>
        <w:bottom w:val="single" w:sz="4" w:space="0" w:color="6FB34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FB34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FB3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7AE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7AE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7AE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7AE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A23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A23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A23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A23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7E8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7E8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7E8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7E8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78DBB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78DBB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78DBB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78DBB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584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584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584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584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B34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B34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B34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B34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2C25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C2563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2FE3C1" w:themeColor="accent1" w:themeTint="BF"/>
        <w:left w:val="single" w:sz="8" w:space="0" w:color="2FE3C1" w:themeColor="accent1" w:themeTint="BF"/>
        <w:bottom w:val="single" w:sz="8" w:space="0" w:color="2FE3C1" w:themeColor="accent1" w:themeTint="BF"/>
        <w:right w:val="single" w:sz="8" w:space="0" w:color="2FE3C1" w:themeColor="accent1" w:themeTint="BF"/>
        <w:insideH w:val="single" w:sz="8" w:space="0" w:color="2FE3C1" w:themeColor="accent1" w:themeTint="BF"/>
        <w:insideV w:val="single" w:sz="8" w:space="0" w:color="2FE3C1" w:themeColor="accent1" w:themeTint="BF"/>
      </w:tblBorders>
    </w:tblPr>
    <w:tcPr>
      <w:shd w:val="clear" w:color="auto" w:fill="BAF6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FE3C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5ECD6" w:themeFill="accent1" w:themeFillTint="7F"/>
      </w:tcPr>
    </w:tblStylePr>
    <w:tblStylePr w:type="band1Horz">
      <w:tblPr/>
      <w:tcPr>
        <w:shd w:val="clear" w:color="auto" w:fill="75ECD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9B96F" w:themeColor="accent2" w:themeTint="BF"/>
        <w:left w:val="single" w:sz="8" w:space="0" w:color="F9B96F" w:themeColor="accent2" w:themeTint="BF"/>
        <w:bottom w:val="single" w:sz="8" w:space="0" w:color="F9B96F" w:themeColor="accent2" w:themeTint="BF"/>
        <w:right w:val="single" w:sz="8" w:space="0" w:color="F9B96F" w:themeColor="accent2" w:themeTint="BF"/>
        <w:insideH w:val="single" w:sz="8" w:space="0" w:color="F9B96F" w:themeColor="accent2" w:themeTint="BF"/>
        <w:insideV w:val="single" w:sz="8" w:space="0" w:color="F9B96F" w:themeColor="accent2" w:themeTint="BF"/>
      </w:tblBorders>
    </w:tblPr>
    <w:tcPr>
      <w:shd w:val="clear" w:color="auto" w:fill="FDE7C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96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09F" w:themeFill="accent2" w:themeFillTint="7F"/>
      </w:tcPr>
    </w:tblStylePr>
    <w:tblStylePr w:type="band1Horz">
      <w:tblPr/>
      <w:tcPr>
        <w:shd w:val="clear" w:color="auto" w:fill="FBD09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929EA3" w:themeColor="accent3" w:themeTint="BF"/>
        <w:left w:val="single" w:sz="8" w:space="0" w:color="929EA3" w:themeColor="accent3" w:themeTint="BF"/>
        <w:bottom w:val="single" w:sz="8" w:space="0" w:color="929EA3" w:themeColor="accent3" w:themeTint="BF"/>
        <w:right w:val="single" w:sz="8" w:space="0" w:color="929EA3" w:themeColor="accent3" w:themeTint="BF"/>
        <w:insideH w:val="single" w:sz="8" w:space="0" w:color="929EA3" w:themeColor="accent3" w:themeTint="BF"/>
        <w:insideV w:val="single" w:sz="8" w:space="0" w:color="929EA3" w:themeColor="accent3" w:themeTint="BF"/>
      </w:tblBorders>
    </w:tblPr>
    <w:tcPr>
      <w:shd w:val="clear" w:color="auto" w:fill="DBDFE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9EA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BEC2" w:themeFill="accent3" w:themeFillTint="7F"/>
      </w:tcPr>
    </w:tblStylePr>
    <w:tblStylePr w:type="band1Horz">
      <w:tblPr/>
      <w:tcPr>
        <w:shd w:val="clear" w:color="auto" w:fill="B6BEC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36B4E6" w:themeColor="accent4" w:themeTint="BF"/>
        <w:left w:val="single" w:sz="8" w:space="0" w:color="36B4E6" w:themeColor="accent4" w:themeTint="BF"/>
        <w:bottom w:val="single" w:sz="8" w:space="0" w:color="36B4E6" w:themeColor="accent4" w:themeTint="BF"/>
        <w:right w:val="single" w:sz="8" w:space="0" w:color="36B4E6" w:themeColor="accent4" w:themeTint="BF"/>
        <w:insideH w:val="single" w:sz="8" w:space="0" w:color="36B4E6" w:themeColor="accent4" w:themeTint="BF"/>
        <w:insideV w:val="single" w:sz="8" w:space="0" w:color="36B4E6" w:themeColor="accent4" w:themeTint="BF"/>
      </w:tblBorders>
    </w:tblPr>
    <w:tcPr>
      <w:shd w:val="clear" w:color="auto" w:fill="BCE6F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6B4E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9CDEE" w:themeFill="accent4" w:themeFillTint="7F"/>
      </w:tcPr>
    </w:tblStylePr>
    <w:tblStylePr w:type="band1Horz">
      <w:tblPr/>
      <w:tcPr>
        <w:shd w:val="clear" w:color="auto" w:fill="79CDE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EA817A" w:themeColor="accent5" w:themeTint="BF"/>
        <w:left w:val="single" w:sz="8" w:space="0" w:color="EA817A" w:themeColor="accent5" w:themeTint="BF"/>
        <w:bottom w:val="single" w:sz="8" w:space="0" w:color="EA817A" w:themeColor="accent5" w:themeTint="BF"/>
        <w:right w:val="single" w:sz="8" w:space="0" w:color="EA817A" w:themeColor="accent5" w:themeTint="BF"/>
        <w:insideH w:val="single" w:sz="8" w:space="0" w:color="EA817A" w:themeColor="accent5" w:themeTint="BF"/>
        <w:insideV w:val="single" w:sz="8" w:space="0" w:color="EA817A" w:themeColor="accent5" w:themeTint="BF"/>
      </w:tblBorders>
    </w:tblPr>
    <w:tcPr>
      <w:shd w:val="clear" w:color="auto" w:fill="F8D5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817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BA6" w:themeFill="accent5" w:themeFillTint="7F"/>
      </w:tcPr>
    </w:tblStylePr>
    <w:tblStylePr w:type="band1Horz">
      <w:tblPr/>
      <w:tcPr>
        <w:shd w:val="clear" w:color="auto" w:fill="F1ABA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92C870" w:themeColor="accent6" w:themeTint="BF"/>
        <w:left w:val="single" w:sz="8" w:space="0" w:color="92C870" w:themeColor="accent6" w:themeTint="BF"/>
        <w:bottom w:val="single" w:sz="8" w:space="0" w:color="92C870" w:themeColor="accent6" w:themeTint="BF"/>
        <w:right w:val="single" w:sz="8" w:space="0" w:color="92C870" w:themeColor="accent6" w:themeTint="BF"/>
        <w:insideH w:val="single" w:sz="8" w:space="0" w:color="92C870" w:themeColor="accent6" w:themeTint="BF"/>
        <w:insideV w:val="single" w:sz="8" w:space="0" w:color="92C870" w:themeColor="accent6" w:themeTint="BF"/>
      </w:tblBorders>
    </w:tblPr>
    <w:tcPr>
      <w:shd w:val="clear" w:color="auto" w:fill="DBED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C87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BA0" w:themeFill="accent6" w:themeFillTint="7F"/>
      </w:tcPr>
    </w:tblStylePr>
    <w:tblStylePr w:type="band1Horz">
      <w:tblPr/>
      <w:tcPr>
        <w:shd w:val="clear" w:color="auto" w:fill="B6DB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AE92" w:themeColor="accent1"/>
        <w:left w:val="single" w:sz="8" w:space="0" w:color="17AE92" w:themeColor="accent1"/>
        <w:bottom w:val="single" w:sz="8" w:space="0" w:color="17AE92" w:themeColor="accent1"/>
        <w:right w:val="single" w:sz="8" w:space="0" w:color="17AE92" w:themeColor="accent1"/>
        <w:insideH w:val="single" w:sz="8" w:space="0" w:color="17AE92" w:themeColor="accent1"/>
        <w:insideV w:val="single" w:sz="8" w:space="0" w:color="17AE92" w:themeColor="accent1"/>
      </w:tblBorders>
    </w:tblPr>
    <w:tcPr>
      <w:shd w:val="clear" w:color="auto" w:fill="BAF6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3FB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F7EE" w:themeFill="accent1" w:themeFillTint="33"/>
      </w:tcPr>
    </w:tblStylePr>
    <w:tblStylePr w:type="band1Vert">
      <w:tblPr/>
      <w:tcPr>
        <w:shd w:val="clear" w:color="auto" w:fill="75ECD6" w:themeFill="accent1" w:themeFillTint="7F"/>
      </w:tcPr>
    </w:tblStylePr>
    <w:tblStylePr w:type="band1Horz">
      <w:tblPr/>
      <w:tcPr>
        <w:tcBorders>
          <w:insideH w:val="single" w:sz="6" w:space="0" w:color="17AE92" w:themeColor="accent1"/>
          <w:insideV w:val="single" w:sz="6" w:space="0" w:color="17AE92" w:themeColor="accent1"/>
        </w:tcBorders>
        <w:shd w:val="clear" w:color="auto" w:fill="75ECD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A23F" w:themeColor="accent2"/>
        <w:left w:val="single" w:sz="8" w:space="0" w:color="F7A23F" w:themeColor="accent2"/>
        <w:bottom w:val="single" w:sz="8" w:space="0" w:color="F7A23F" w:themeColor="accent2"/>
        <w:right w:val="single" w:sz="8" w:space="0" w:color="F7A23F" w:themeColor="accent2"/>
        <w:insideH w:val="single" w:sz="8" w:space="0" w:color="F7A23F" w:themeColor="accent2"/>
        <w:insideV w:val="single" w:sz="8" w:space="0" w:color="F7A23F" w:themeColor="accent2"/>
      </w:tblBorders>
    </w:tblPr>
    <w:tcPr>
      <w:shd w:val="clear" w:color="auto" w:fill="FDE7C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8" w:themeFill="accent2" w:themeFillTint="33"/>
      </w:tcPr>
    </w:tblStylePr>
    <w:tblStylePr w:type="band1Vert">
      <w:tblPr/>
      <w:tcPr>
        <w:shd w:val="clear" w:color="auto" w:fill="FBD09F" w:themeFill="accent2" w:themeFillTint="7F"/>
      </w:tcPr>
    </w:tblStylePr>
    <w:tblStylePr w:type="band1Horz">
      <w:tblPr/>
      <w:tcPr>
        <w:tcBorders>
          <w:insideH w:val="single" w:sz="6" w:space="0" w:color="F7A23F" w:themeColor="accent2"/>
          <w:insideV w:val="single" w:sz="6" w:space="0" w:color="F7A23F" w:themeColor="accent2"/>
        </w:tcBorders>
        <w:shd w:val="clear" w:color="auto" w:fill="FBD09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7E84" w:themeColor="accent3"/>
        <w:left w:val="single" w:sz="8" w:space="0" w:color="6F7E84" w:themeColor="accent3"/>
        <w:bottom w:val="single" w:sz="8" w:space="0" w:color="6F7E84" w:themeColor="accent3"/>
        <w:right w:val="single" w:sz="8" w:space="0" w:color="6F7E84" w:themeColor="accent3"/>
        <w:insideH w:val="single" w:sz="8" w:space="0" w:color="6F7E84" w:themeColor="accent3"/>
        <w:insideV w:val="single" w:sz="8" w:space="0" w:color="6F7E84" w:themeColor="accent3"/>
      </w:tblBorders>
    </w:tblPr>
    <w:tcPr>
      <w:shd w:val="clear" w:color="auto" w:fill="DBDFE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0F2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5E6" w:themeFill="accent3" w:themeFillTint="33"/>
      </w:tcPr>
    </w:tblStylePr>
    <w:tblStylePr w:type="band1Vert">
      <w:tblPr/>
      <w:tcPr>
        <w:shd w:val="clear" w:color="auto" w:fill="B6BEC2" w:themeFill="accent3" w:themeFillTint="7F"/>
      </w:tcPr>
    </w:tblStylePr>
    <w:tblStylePr w:type="band1Horz">
      <w:tblPr/>
      <w:tcPr>
        <w:tcBorders>
          <w:insideH w:val="single" w:sz="6" w:space="0" w:color="6F7E84" w:themeColor="accent3"/>
          <w:insideV w:val="single" w:sz="6" w:space="0" w:color="6F7E84" w:themeColor="accent3"/>
        </w:tcBorders>
        <w:shd w:val="clear" w:color="auto" w:fill="B6BEC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8DBB" w:themeColor="accent4"/>
        <w:left w:val="single" w:sz="8" w:space="0" w:color="178DBB" w:themeColor="accent4"/>
        <w:bottom w:val="single" w:sz="8" w:space="0" w:color="178DBB" w:themeColor="accent4"/>
        <w:right w:val="single" w:sz="8" w:space="0" w:color="178DBB" w:themeColor="accent4"/>
        <w:insideH w:val="single" w:sz="8" w:space="0" w:color="178DBB" w:themeColor="accent4"/>
        <w:insideV w:val="single" w:sz="8" w:space="0" w:color="178DBB" w:themeColor="accent4"/>
      </w:tblBorders>
    </w:tblPr>
    <w:tcPr>
      <w:shd w:val="clear" w:color="auto" w:fill="BCE6F7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5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BF8" w:themeFill="accent4" w:themeFillTint="33"/>
      </w:tcPr>
    </w:tblStylePr>
    <w:tblStylePr w:type="band1Vert">
      <w:tblPr/>
      <w:tcPr>
        <w:shd w:val="clear" w:color="auto" w:fill="79CDEE" w:themeFill="accent4" w:themeFillTint="7F"/>
      </w:tcPr>
    </w:tblStylePr>
    <w:tblStylePr w:type="band1Horz">
      <w:tblPr/>
      <w:tcPr>
        <w:tcBorders>
          <w:insideH w:val="single" w:sz="6" w:space="0" w:color="178DBB" w:themeColor="accent4"/>
          <w:insideV w:val="single" w:sz="6" w:space="0" w:color="178DBB" w:themeColor="accent4"/>
        </w:tcBorders>
        <w:shd w:val="clear" w:color="auto" w:fill="79CDE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584E" w:themeColor="accent5"/>
        <w:left w:val="single" w:sz="8" w:space="0" w:color="E3584E" w:themeColor="accent5"/>
        <w:bottom w:val="single" w:sz="8" w:space="0" w:color="E3584E" w:themeColor="accent5"/>
        <w:right w:val="single" w:sz="8" w:space="0" w:color="E3584E" w:themeColor="accent5"/>
        <w:insideH w:val="single" w:sz="8" w:space="0" w:color="E3584E" w:themeColor="accent5"/>
        <w:insideV w:val="single" w:sz="8" w:space="0" w:color="E3584E" w:themeColor="accent5"/>
      </w:tblBorders>
    </w:tblPr>
    <w:tcPr>
      <w:shd w:val="clear" w:color="auto" w:fill="F8D5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DB" w:themeFill="accent5" w:themeFillTint="33"/>
      </w:tcPr>
    </w:tblStylePr>
    <w:tblStylePr w:type="band1Vert">
      <w:tblPr/>
      <w:tcPr>
        <w:shd w:val="clear" w:color="auto" w:fill="F1ABA6" w:themeFill="accent5" w:themeFillTint="7F"/>
      </w:tcPr>
    </w:tblStylePr>
    <w:tblStylePr w:type="band1Horz">
      <w:tblPr/>
      <w:tcPr>
        <w:tcBorders>
          <w:insideH w:val="single" w:sz="6" w:space="0" w:color="E3584E" w:themeColor="accent5"/>
          <w:insideV w:val="single" w:sz="6" w:space="0" w:color="E3584E" w:themeColor="accent5"/>
        </w:tcBorders>
        <w:shd w:val="clear" w:color="auto" w:fill="F1ABA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B344" w:themeColor="accent6"/>
        <w:left w:val="single" w:sz="8" w:space="0" w:color="6FB344" w:themeColor="accent6"/>
        <w:bottom w:val="single" w:sz="8" w:space="0" w:color="6FB344" w:themeColor="accent6"/>
        <w:right w:val="single" w:sz="8" w:space="0" w:color="6FB344" w:themeColor="accent6"/>
        <w:insideH w:val="single" w:sz="8" w:space="0" w:color="6FB344" w:themeColor="accent6"/>
        <w:insideV w:val="single" w:sz="8" w:space="0" w:color="6FB344" w:themeColor="accent6"/>
      </w:tblBorders>
    </w:tblPr>
    <w:tcPr>
      <w:shd w:val="clear" w:color="auto" w:fill="DBED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D8" w:themeFill="accent6" w:themeFillTint="33"/>
      </w:tcPr>
    </w:tblStylePr>
    <w:tblStylePr w:type="band1Vert">
      <w:tblPr/>
      <w:tcPr>
        <w:shd w:val="clear" w:color="auto" w:fill="B6DBA0" w:themeFill="accent6" w:themeFillTint="7F"/>
      </w:tcPr>
    </w:tblStylePr>
    <w:tblStylePr w:type="band1Horz">
      <w:tblPr/>
      <w:tcPr>
        <w:tcBorders>
          <w:insideH w:val="single" w:sz="6" w:space="0" w:color="6FB344" w:themeColor="accent6"/>
          <w:insideV w:val="single" w:sz="6" w:space="0" w:color="6FB344" w:themeColor="accent6"/>
        </w:tcBorders>
        <w:shd w:val="clear" w:color="auto" w:fill="B6DB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F6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AE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AE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7AE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7AE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5ECD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5ECD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7C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A23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A23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A23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A23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09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09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FE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7E8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7E8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7E8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7E8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BEC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BEC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6F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8DBB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8DBB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78DBB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78DBB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9CDE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9CDE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5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584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584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584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584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BA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BA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D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B34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B34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B34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B34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DB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DB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7AE92" w:themeColor="accent1"/>
        <w:bottom w:val="single" w:sz="8" w:space="0" w:color="17AE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7AE92" w:themeColor="accen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17AE92" w:themeColor="accent1"/>
          <w:bottom w:val="single" w:sz="8" w:space="0" w:color="17AE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7AE92" w:themeColor="accent1"/>
          <w:bottom w:val="single" w:sz="8" w:space="0" w:color="17AE92" w:themeColor="accent1"/>
        </w:tcBorders>
      </w:tcPr>
    </w:tblStylePr>
    <w:tblStylePr w:type="band1Vert">
      <w:tblPr/>
      <w:tcPr>
        <w:shd w:val="clear" w:color="auto" w:fill="BAF6EA" w:themeFill="accent1" w:themeFillTint="3F"/>
      </w:tcPr>
    </w:tblStylePr>
    <w:tblStylePr w:type="band1Horz">
      <w:tblPr/>
      <w:tcPr>
        <w:shd w:val="clear" w:color="auto" w:fill="BAF6E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A23F" w:themeColor="accent2"/>
        <w:bottom w:val="single" w:sz="8" w:space="0" w:color="F7A23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A23F" w:themeColor="accent2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F7A23F" w:themeColor="accent2"/>
          <w:bottom w:val="single" w:sz="8" w:space="0" w:color="F7A2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A23F" w:themeColor="accent2"/>
          <w:bottom w:val="single" w:sz="8" w:space="0" w:color="F7A23F" w:themeColor="accent2"/>
        </w:tcBorders>
      </w:tcPr>
    </w:tblStylePr>
    <w:tblStylePr w:type="band1Vert">
      <w:tblPr/>
      <w:tcPr>
        <w:shd w:val="clear" w:color="auto" w:fill="FDE7CF" w:themeFill="accent2" w:themeFillTint="3F"/>
      </w:tcPr>
    </w:tblStylePr>
    <w:tblStylePr w:type="band1Horz">
      <w:tblPr/>
      <w:tcPr>
        <w:shd w:val="clear" w:color="auto" w:fill="FDE7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F7E84" w:themeColor="accent3"/>
        <w:bottom w:val="single" w:sz="8" w:space="0" w:color="6F7E8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7E84" w:themeColor="accent3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F7E84" w:themeColor="accent3"/>
          <w:bottom w:val="single" w:sz="8" w:space="0" w:color="6F7E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7E84" w:themeColor="accent3"/>
          <w:bottom w:val="single" w:sz="8" w:space="0" w:color="6F7E84" w:themeColor="accent3"/>
        </w:tcBorders>
      </w:tcPr>
    </w:tblStylePr>
    <w:tblStylePr w:type="band1Vert">
      <w:tblPr/>
      <w:tcPr>
        <w:shd w:val="clear" w:color="auto" w:fill="DBDFE1" w:themeFill="accent3" w:themeFillTint="3F"/>
      </w:tcPr>
    </w:tblStylePr>
    <w:tblStylePr w:type="band1Horz">
      <w:tblPr/>
      <w:tcPr>
        <w:shd w:val="clear" w:color="auto" w:fill="DBDFE1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78DBB" w:themeColor="accent4"/>
        <w:bottom w:val="single" w:sz="8" w:space="0" w:color="178DBB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78DBB" w:themeColor="accent4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178DBB" w:themeColor="accent4"/>
          <w:bottom w:val="single" w:sz="8" w:space="0" w:color="178D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78DBB" w:themeColor="accent4"/>
          <w:bottom w:val="single" w:sz="8" w:space="0" w:color="178DBB" w:themeColor="accent4"/>
        </w:tcBorders>
      </w:tcPr>
    </w:tblStylePr>
    <w:tblStylePr w:type="band1Vert">
      <w:tblPr/>
      <w:tcPr>
        <w:shd w:val="clear" w:color="auto" w:fill="BCE6F7" w:themeFill="accent4" w:themeFillTint="3F"/>
      </w:tcPr>
    </w:tblStylePr>
    <w:tblStylePr w:type="band1Horz">
      <w:tblPr/>
      <w:tcPr>
        <w:shd w:val="clear" w:color="auto" w:fill="BCE6F7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584E" w:themeColor="accent5"/>
        <w:bottom w:val="single" w:sz="8" w:space="0" w:color="E3584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584E" w:themeColor="accent5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E3584E" w:themeColor="accent5"/>
          <w:bottom w:val="single" w:sz="8" w:space="0" w:color="E3584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584E" w:themeColor="accent5"/>
          <w:bottom w:val="single" w:sz="8" w:space="0" w:color="E3584E" w:themeColor="accent5"/>
        </w:tcBorders>
      </w:tcPr>
    </w:tblStylePr>
    <w:tblStylePr w:type="band1Vert">
      <w:tblPr/>
      <w:tcPr>
        <w:shd w:val="clear" w:color="auto" w:fill="F8D5D3" w:themeFill="accent5" w:themeFillTint="3F"/>
      </w:tcPr>
    </w:tblStylePr>
    <w:tblStylePr w:type="band1Horz">
      <w:tblPr/>
      <w:tcPr>
        <w:shd w:val="clear" w:color="auto" w:fill="F8D5D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FB344" w:themeColor="accent6"/>
        <w:bottom w:val="single" w:sz="8" w:space="0" w:color="6FB34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B344" w:themeColor="accent6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FB344" w:themeColor="accent6"/>
          <w:bottom w:val="single" w:sz="8" w:space="0" w:color="6FB3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B344" w:themeColor="accent6"/>
          <w:bottom w:val="single" w:sz="8" w:space="0" w:color="6FB344" w:themeColor="accent6"/>
        </w:tcBorders>
      </w:tcPr>
    </w:tblStylePr>
    <w:tblStylePr w:type="band1Vert">
      <w:tblPr/>
      <w:tcPr>
        <w:shd w:val="clear" w:color="auto" w:fill="DBEDCF" w:themeFill="accent6" w:themeFillTint="3F"/>
      </w:tcPr>
    </w:tblStylePr>
    <w:tblStylePr w:type="band1Horz">
      <w:tblPr/>
      <w:tcPr>
        <w:shd w:val="clear" w:color="auto" w:fill="DBEDC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AE92" w:themeColor="accent1"/>
        <w:left w:val="single" w:sz="8" w:space="0" w:color="17AE92" w:themeColor="accent1"/>
        <w:bottom w:val="single" w:sz="8" w:space="0" w:color="17AE92" w:themeColor="accent1"/>
        <w:right w:val="single" w:sz="8" w:space="0" w:color="17AE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7AE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7AE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7AE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F6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F6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A23F" w:themeColor="accent2"/>
        <w:left w:val="single" w:sz="8" w:space="0" w:color="F7A23F" w:themeColor="accent2"/>
        <w:bottom w:val="single" w:sz="8" w:space="0" w:color="F7A23F" w:themeColor="accent2"/>
        <w:right w:val="single" w:sz="8" w:space="0" w:color="F7A23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A2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A23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A23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7E84" w:themeColor="accent3"/>
        <w:left w:val="single" w:sz="8" w:space="0" w:color="6F7E84" w:themeColor="accent3"/>
        <w:bottom w:val="single" w:sz="8" w:space="0" w:color="6F7E84" w:themeColor="accent3"/>
        <w:right w:val="single" w:sz="8" w:space="0" w:color="6F7E8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7E8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7E8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7E8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FE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FE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8DBB" w:themeColor="accent4"/>
        <w:left w:val="single" w:sz="8" w:space="0" w:color="178DBB" w:themeColor="accent4"/>
        <w:bottom w:val="single" w:sz="8" w:space="0" w:color="178DBB" w:themeColor="accent4"/>
        <w:right w:val="single" w:sz="8" w:space="0" w:color="178DB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78DB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78DB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78DB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6F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6F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584E" w:themeColor="accent5"/>
        <w:left w:val="single" w:sz="8" w:space="0" w:color="E3584E" w:themeColor="accent5"/>
        <w:bottom w:val="single" w:sz="8" w:space="0" w:color="E3584E" w:themeColor="accent5"/>
        <w:right w:val="single" w:sz="8" w:space="0" w:color="E3584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584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584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584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5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B344" w:themeColor="accent6"/>
        <w:left w:val="single" w:sz="8" w:space="0" w:color="6FB344" w:themeColor="accent6"/>
        <w:bottom w:val="single" w:sz="8" w:space="0" w:color="6FB344" w:themeColor="accent6"/>
        <w:right w:val="single" w:sz="8" w:space="0" w:color="6FB34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B3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B34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B34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D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D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2FE3C1" w:themeColor="accent1" w:themeTint="BF"/>
        <w:left w:val="single" w:sz="8" w:space="0" w:color="2FE3C1" w:themeColor="accent1" w:themeTint="BF"/>
        <w:bottom w:val="single" w:sz="8" w:space="0" w:color="2FE3C1" w:themeColor="accent1" w:themeTint="BF"/>
        <w:right w:val="single" w:sz="8" w:space="0" w:color="2FE3C1" w:themeColor="accent1" w:themeTint="BF"/>
        <w:insideH w:val="single" w:sz="8" w:space="0" w:color="2FE3C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FE3C1" w:themeColor="accent1" w:themeTint="BF"/>
          <w:left w:val="single" w:sz="8" w:space="0" w:color="2FE3C1" w:themeColor="accent1" w:themeTint="BF"/>
          <w:bottom w:val="single" w:sz="8" w:space="0" w:color="2FE3C1" w:themeColor="accent1" w:themeTint="BF"/>
          <w:right w:val="single" w:sz="8" w:space="0" w:color="2FE3C1" w:themeColor="accent1" w:themeTint="BF"/>
          <w:insideH w:val="nil"/>
          <w:insideV w:val="nil"/>
        </w:tcBorders>
        <w:shd w:val="clear" w:color="auto" w:fill="17AE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E3C1" w:themeColor="accent1" w:themeTint="BF"/>
          <w:left w:val="single" w:sz="8" w:space="0" w:color="2FE3C1" w:themeColor="accent1" w:themeTint="BF"/>
          <w:bottom w:val="single" w:sz="8" w:space="0" w:color="2FE3C1" w:themeColor="accent1" w:themeTint="BF"/>
          <w:right w:val="single" w:sz="8" w:space="0" w:color="2FE3C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6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F6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9B96F" w:themeColor="accent2" w:themeTint="BF"/>
        <w:left w:val="single" w:sz="8" w:space="0" w:color="F9B96F" w:themeColor="accent2" w:themeTint="BF"/>
        <w:bottom w:val="single" w:sz="8" w:space="0" w:color="F9B96F" w:themeColor="accent2" w:themeTint="BF"/>
        <w:right w:val="single" w:sz="8" w:space="0" w:color="F9B96F" w:themeColor="accent2" w:themeTint="BF"/>
        <w:insideH w:val="single" w:sz="8" w:space="0" w:color="F9B96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96F" w:themeColor="accent2" w:themeTint="BF"/>
          <w:left w:val="single" w:sz="8" w:space="0" w:color="F9B96F" w:themeColor="accent2" w:themeTint="BF"/>
          <w:bottom w:val="single" w:sz="8" w:space="0" w:color="F9B96F" w:themeColor="accent2" w:themeTint="BF"/>
          <w:right w:val="single" w:sz="8" w:space="0" w:color="F9B96F" w:themeColor="accent2" w:themeTint="BF"/>
          <w:insideH w:val="nil"/>
          <w:insideV w:val="nil"/>
        </w:tcBorders>
        <w:shd w:val="clear" w:color="auto" w:fill="F7A23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96F" w:themeColor="accent2" w:themeTint="BF"/>
          <w:left w:val="single" w:sz="8" w:space="0" w:color="F9B96F" w:themeColor="accent2" w:themeTint="BF"/>
          <w:bottom w:val="single" w:sz="8" w:space="0" w:color="F9B96F" w:themeColor="accent2" w:themeTint="BF"/>
          <w:right w:val="single" w:sz="8" w:space="0" w:color="F9B96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929EA3" w:themeColor="accent3" w:themeTint="BF"/>
        <w:left w:val="single" w:sz="8" w:space="0" w:color="929EA3" w:themeColor="accent3" w:themeTint="BF"/>
        <w:bottom w:val="single" w:sz="8" w:space="0" w:color="929EA3" w:themeColor="accent3" w:themeTint="BF"/>
        <w:right w:val="single" w:sz="8" w:space="0" w:color="929EA3" w:themeColor="accent3" w:themeTint="BF"/>
        <w:insideH w:val="single" w:sz="8" w:space="0" w:color="929EA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9EA3" w:themeColor="accent3" w:themeTint="BF"/>
          <w:left w:val="single" w:sz="8" w:space="0" w:color="929EA3" w:themeColor="accent3" w:themeTint="BF"/>
          <w:bottom w:val="single" w:sz="8" w:space="0" w:color="929EA3" w:themeColor="accent3" w:themeTint="BF"/>
          <w:right w:val="single" w:sz="8" w:space="0" w:color="929EA3" w:themeColor="accent3" w:themeTint="BF"/>
          <w:insideH w:val="nil"/>
          <w:insideV w:val="nil"/>
        </w:tcBorders>
        <w:shd w:val="clear" w:color="auto" w:fill="6F7E8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9EA3" w:themeColor="accent3" w:themeTint="BF"/>
          <w:left w:val="single" w:sz="8" w:space="0" w:color="929EA3" w:themeColor="accent3" w:themeTint="BF"/>
          <w:bottom w:val="single" w:sz="8" w:space="0" w:color="929EA3" w:themeColor="accent3" w:themeTint="BF"/>
          <w:right w:val="single" w:sz="8" w:space="0" w:color="929EA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FE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FE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36B4E6" w:themeColor="accent4" w:themeTint="BF"/>
        <w:left w:val="single" w:sz="8" w:space="0" w:color="36B4E6" w:themeColor="accent4" w:themeTint="BF"/>
        <w:bottom w:val="single" w:sz="8" w:space="0" w:color="36B4E6" w:themeColor="accent4" w:themeTint="BF"/>
        <w:right w:val="single" w:sz="8" w:space="0" w:color="36B4E6" w:themeColor="accent4" w:themeTint="BF"/>
        <w:insideH w:val="single" w:sz="8" w:space="0" w:color="36B4E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6B4E6" w:themeColor="accent4" w:themeTint="BF"/>
          <w:left w:val="single" w:sz="8" w:space="0" w:color="36B4E6" w:themeColor="accent4" w:themeTint="BF"/>
          <w:bottom w:val="single" w:sz="8" w:space="0" w:color="36B4E6" w:themeColor="accent4" w:themeTint="BF"/>
          <w:right w:val="single" w:sz="8" w:space="0" w:color="36B4E6" w:themeColor="accent4" w:themeTint="BF"/>
          <w:insideH w:val="nil"/>
          <w:insideV w:val="nil"/>
        </w:tcBorders>
        <w:shd w:val="clear" w:color="auto" w:fill="178DB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6B4E6" w:themeColor="accent4" w:themeTint="BF"/>
          <w:left w:val="single" w:sz="8" w:space="0" w:color="36B4E6" w:themeColor="accent4" w:themeTint="BF"/>
          <w:bottom w:val="single" w:sz="8" w:space="0" w:color="36B4E6" w:themeColor="accent4" w:themeTint="BF"/>
          <w:right w:val="single" w:sz="8" w:space="0" w:color="36B4E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6F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6F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EA817A" w:themeColor="accent5" w:themeTint="BF"/>
        <w:left w:val="single" w:sz="8" w:space="0" w:color="EA817A" w:themeColor="accent5" w:themeTint="BF"/>
        <w:bottom w:val="single" w:sz="8" w:space="0" w:color="EA817A" w:themeColor="accent5" w:themeTint="BF"/>
        <w:right w:val="single" w:sz="8" w:space="0" w:color="EA817A" w:themeColor="accent5" w:themeTint="BF"/>
        <w:insideH w:val="single" w:sz="8" w:space="0" w:color="EA817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817A" w:themeColor="accent5" w:themeTint="BF"/>
          <w:left w:val="single" w:sz="8" w:space="0" w:color="EA817A" w:themeColor="accent5" w:themeTint="BF"/>
          <w:bottom w:val="single" w:sz="8" w:space="0" w:color="EA817A" w:themeColor="accent5" w:themeTint="BF"/>
          <w:right w:val="single" w:sz="8" w:space="0" w:color="EA817A" w:themeColor="accent5" w:themeTint="BF"/>
          <w:insideH w:val="nil"/>
          <w:insideV w:val="nil"/>
        </w:tcBorders>
        <w:shd w:val="clear" w:color="auto" w:fill="E3584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817A" w:themeColor="accent5" w:themeTint="BF"/>
          <w:left w:val="single" w:sz="8" w:space="0" w:color="EA817A" w:themeColor="accent5" w:themeTint="BF"/>
          <w:bottom w:val="single" w:sz="8" w:space="0" w:color="EA817A" w:themeColor="accent5" w:themeTint="BF"/>
          <w:right w:val="single" w:sz="8" w:space="0" w:color="EA817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5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92C870" w:themeColor="accent6" w:themeTint="BF"/>
        <w:left w:val="single" w:sz="8" w:space="0" w:color="92C870" w:themeColor="accent6" w:themeTint="BF"/>
        <w:bottom w:val="single" w:sz="8" w:space="0" w:color="92C870" w:themeColor="accent6" w:themeTint="BF"/>
        <w:right w:val="single" w:sz="8" w:space="0" w:color="92C870" w:themeColor="accent6" w:themeTint="BF"/>
        <w:insideH w:val="single" w:sz="8" w:space="0" w:color="92C87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C870" w:themeColor="accent6" w:themeTint="BF"/>
          <w:left w:val="single" w:sz="8" w:space="0" w:color="92C870" w:themeColor="accent6" w:themeTint="BF"/>
          <w:bottom w:val="single" w:sz="8" w:space="0" w:color="92C870" w:themeColor="accent6" w:themeTint="BF"/>
          <w:right w:val="single" w:sz="8" w:space="0" w:color="92C870" w:themeColor="accent6" w:themeTint="BF"/>
          <w:insideH w:val="nil"/>
          <w:insideV w:val="nil"/>
        </w:tcBorders>
        <w:shd w:val="clear" w:color="auto" w:fill="6FB3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C870" w:themeColor="accent6" w:themeTint="BF"/>
          <w:left w:val="single" w:sz="8" w:space="0" w:color="92C870" w:themeColor="accent6" w:themeTint="BF"/>
          <w:bottom w:val="single" w:sz="8" w:space="0" w:color="92C870" w:themeColor="accent6" w:themeTint="BF"/>
          <w:right w:val="single" w:sz="8" w:space="0" w:color="92C87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D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7AE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AE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7AE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A23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A23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A23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7E8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7E8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7E8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78DBB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8DB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78DBB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584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584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584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B34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B3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B34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D5E2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color w:val="262626" w:themeColor="text1" w:themeTint="D9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D5E29"/>
    <w:rPr>
      <w:rFonts w:asciiTheme="majorHAnsi" w:eastAsiaTheme="majorEastAsia" w:hAnsiTheme="majorHAnsi" w:cstheme="majorBidi"/>
      <w:color w:val="262626" w:themeColor="text1" w:themeTint="D9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2C256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C256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C256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C2563"/>
  </w:style>
  <w:style w:type="character" w:styleId="PageNumber">
    <w:name w:val="page number"/>
    <w:basedOn w:val="DefaultParagraphFont"/>
    <w:uiPriority w:val="99"/>
    <w:semiHidden/>
    <w:unhideWhenUsed/>
    <w:rsid w:val="002C2563"/>
  </w:style>
  <w:style w:type="table" w:styleId="PlainTable1">
    <w:name w:val="Plain Table 1"/>
    <w:basedOn w:val="TableNormal"/>
    <w:uiPriority w:val="4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3D0FBD"/>
    <w:tblPr>
      <w:tblStyleRowBandSize w:val="1"/>
      <w:tblStyleColBandSize w:val="1"/>
      <w:tblCellMar>
        <w:top w:w="1008" w:type="dxa"/>
        <w:left w:w="36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 w:val="0"/>
        <w:bCs/>
        <w:i w:val="0"/>
      </w:rPr>
    </w:tblStylePr>
    <w:tblStylePr w:type="firstCol">
      <w:rPr>
        <w:b w:val="0"/>
        <w:bCs/>
        <w:i w:val="0"/>
      </w:rPr>
    </w:tblStylePr>
    <w:tblStylePr w:type="lastCol">
      <w:rPr>
        <w:b w:val="0"/>
        <w:bCs/>
        <w:i w:val="0"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2C2563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C2563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2C256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2C2563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unhideWhenUsed/>
    <w:qFormat/>
    <w:rsid w:val="002C2563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2C256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2C2563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2C256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2C256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2C256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2C256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2C256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2C256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2C256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2C256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2C256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2C256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2C256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2C256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2C256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2C256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2C256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2C256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2C2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2C256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2C256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2C256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2C256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2C256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2C256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2C256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2C256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2C256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2C256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2C256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2C256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2C256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C256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C256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2C256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2C256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2C256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2C256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2C2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2C256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2C256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2C256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nhideWhenUsed/>
    <w:qFormat/>
    <w:rsid w:val="00B9569D"/>
    <w:pPr>
      <w:spacing w:after="0" w:line="216" w:lineRule="auto"/>
    </w:pPr>
    <w:rPr>
      <w:rFonts w:asciiTheme="majorHAnsi" w:eastAsiaTheme="majorEastAsia" w:hAnsiTheme="majorHAnsi" w:cstheme="majorBidi"/>
      <w:color w:val="0B5748" w:themeColor="accent1" w:themeShade="80"/>
      <w:sz w:val="28"/>
      <w:szCs w:val="56"/>
    </w:rPr>
  </w:style>
  <w:style w:type="character" w:customStyle="1" w:styleId="TitleChar">
    <w:name w:val="Title Char"/>
    <w:basedOn w:val="DefaultParagraphFont"/>
    <w:link w:val="Title"/>
    <w:rsid w:val="00343FBB"/>
    <w:rPr>
      <w:rFonts w:asciiTheme="majorHAnsi" w:eastAsiaTheme="majorEastAsia" w:hAnsiTheme="majorHAnsi" w:cstheme="majorBidi"/>
      <w:color w:val="0B5748" w:themeColor="accent1" w:themeShade="80"/>
      <w:sz w:val="28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2C256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C256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2C256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C256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C256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C256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C256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C256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C256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C256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2563"/>
    <w:pPr>
      <w:outlineLvl w:val="9"/>
    </w:pPr>
  </w:style>
  <w:style w:type="paragraph" w:styleId="Salutation">
    <w:name w:val="Salutation"/>
    <w:basedOn w:val="Normal"/>
    <w:next w:val="Normal"/>
    <w:link w:val="SalutationChar"/>
    <w:uiPriority w:val="4"/>
    <w:qFormat/>
    <w:rsid w:val="00156EF1"/>
  </w:style>
  <w:style w:type="character" w:customStyle="1" w:styleId="SalutationChar">
    <w:name w:val="Salutation Char"/>
    <w:basedOn w:val="DefaultParagraphFont"/>
    <w:link w:val="Salutation"/>
    <w:uiPriority w:val="4"/>
    <w:rsid w:val="00156EF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3048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9F572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bcpsone.bcps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obb\AppData\Roaming\Microsoft\Templates\Business%20letter%20(Sales%20Stripes%20design).dotx" TargetMode="External"/></Relationships>
</file>

<file path=word/theme/theme1.xml><?xml version="1.0" encoding="utf-8"?>
<a:theme xmlns:a="http://schemas.openxmlformats.org/drawingml/2006/main" name="Office Theme">
  <a:themeElements>
    <a:clrScheme name="Sales">
      <a:dk1>
        <a:sysClr val="windowText" lastClr="000000"/>
      </a:dk1>
      <a:lt1>
        <a:sysClr val="window" lastClr="FFFFFF"/>
      </a:lt1>
      <a:dk2>
        <a:srgbClr val="1F2123"/>
      </a:dk2>
      <a:lt2>
        <a:srgbClr val="EBEBEB"/>
      </a:lt2>
      <a:accent1>
        <a:srgbClr val="17AE92"/>
      </a:accent1>
      <a:accent2>
        <a:srgbClr val="F7A23F"/>
      </a:accent2>
      <a:accent3>
        <a:srgbClr val="6F7E84"/>
      </a:accent3>
      <a:accent4>
        <a:srgbClr val="178DBB"/>
      </a:accent4>
      <a:accent5>
        <a:srgbClr val="E3584E"/>
      </a:accent5>
      <a:accent6>
        <a:srgbClr val="6FB344"/>
      </a:accent6>
      <a:hlink>
        <a:srgbClr val="178DBB"/>
      </a:hlink>
      <a:folHlink>
        <a:srgbClr val="885BA2"/>
      </a:folHlink>
    </a:clrScheme>
    <a:fontScheme name="Hardcover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129594C3-2117-4A2C-8C99-B55F5FA1BB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D4AA10-B996-4440-A590-FA694B5991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3AD987-CCAD-4DA2-9B51-BFF19EE1B31E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letter (Sales Stripes design).dotx</Template>
  <TotalTime>1</TotalTime>
  <Pages>2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Robb, David A.</dc:creator>
  <cp:keywords/>
  <cp:lastModifiedBy>Matamoros, James B</cp:lastModifiedBy>
  <cp:revision>2</cp:revision>
  <cp:lastPrinted>2018-07-24T15:43:00Z</cp:lastPrinted>
  <dcterms:created xsi:type="dcterms:W3CDTF">2020-02-12T21:01:00Z</dcterms:created>
  <dcterms:modified xsi:type="dcterms:W3CDTF">2020-02-12T21:01:00Z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